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E9CE4" w14:textId="320AED5A" w:rsidR="00AA1BE0" w:rsidRPr="005E5EFB" w:rsidRDefault="00FA5F7D" w:rsidP="3634ED94">
      <w:pPr>
        <w:pStyle w:val="Title"/>
        <w:tabs>
          <w:tab w:val="left" w:pos="5590"/>
        </w:tabs>
        <w:rPr>
          <w:color w:val="auto"/>
          <w:sz w:val="48"/>
          <w:szCs w:val="48"/>
          <w:lang w:val="es-ES_tradnl"/>
        </w:rPr>
      </w:pPr>
      <w:bookmarkStart w:id="0" w:name="_Hlk120871296"/>
      <w:r w:rsidRPr="005E5EFB">
        <w:rPr>
          <w:noProof/>
          <w:lang w:val="es-ES_tradnl"/>
        </w:rPr>
        <w:drawing>
          <wp:anchor distT="0" distB="0" distL="114300" distR="114300" simplePos="0" relativeHeight="251658240" behindDoc="0" locked="0" layoutInCell="1" allowOverlap="1" wp14:anchorId="12BE9B0D" wp14:editId="4B5A4D01">
            <wp:simplePos x="0" y="0"/>
            <wp:positionH relativeFrom="column">
              <wp:posOffset>4286250</wp:posOffset>
            </wp:positionH>
            <wp:positionV relativeFrom="paragraph">
              <wp:posOffset>0</wp:posOffset>
            </wp:positionV>
            <wp:extent cx="1752600" cy="1752600"/>
            <wp:effectExtent l="0" t="0" r="0" b="0"/>
            <wp:wrapSquare wrapText="bothSides"/>
            <wp:docPr id="909438356"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1752600" cy="1752600"/>
                    </a:xfrm>
                    <a:prstGeom prst="rect">
                      <a:avLst/>
                    </a:prstGeom>
                  </pic:spPr>
                </pic:pic>
              </a:graphicData>
            </a:graphic>
            <wp14:sizeRelH relativeFrom="page">
              <wp14:pctWidth>0</wp14:pctWidth>
            </wp14:sizeRelH>
            <wp14:sizeRelV relativeFrom="page">
              <wp14:pctHeight>0</wp14:pctHeight>
            </wp14:sizeRelV>
          </wp:anchor>
        </w:drawing>
      </w:r>
      <w:r w:rsidR="00AA1BE0" w:rsidRPr="005E5EFB">
        <w:rPr>
          <w:color w:val="auto"/>
          <w:sz w:val="48"/>
          <w:szCs w:val="48"/>
          <w:lang w:val="es-ES_tradnl"/>
        </w:rPr>
        <w:t>FairTSA</w:t>
      </w:r>
    </w:p>
    <w:p w14:paraId="24C9972E" w14:textId="6248EDA9" w:rsidR="00AA1BE0" w:rsidRPr="00FA5F7D" w:rsidRDefault="00C63705" w:rsidP="00FA5F7D">
      <w:pPr>
        <w:pStyle w:val="Title"/>
        <w:tabs>
          <w:tab w:val="left" w:pos="5590"/>
        </w:tabs>
        <w:rPr>
          <w:color w:val="auto"/>
          <w:sz w:val="48"/>
          <w:szCs w:val="48"/>
          <w:lang w:val="es-ES_tradnl"/>
        </w:rPr>
      </w:pPr>
      <w:r>
        <w:rPr>
          <w:color w:val="auto"/>
          <w:sz w:val="48"/>
          <w:szCs w:val="48"/>
          <w:lang w:val="es-ES_tradnl"/>
        </w:rPr>
        <w:t>Proyecto de DESARROLLO COMUNITARIO</w:t>
      </w:r>
    </w:p>
    <w:p w14:paraId="3F12A7CE" w14:textId="704857FA" w:rsidR="00AA1BE0" w:rsidRPr="005E5EFB" w:rsidRDefault="00AA1BE0" w:rsidP="00AA1BE0">
      <w:pPr>
        <w:rPr>
          <w:color w:val="auto"/>
          <w:lang w:val="es-ES_tradnl"/>
        </w:rPr>
      </w:pPr>
    </w:p>
    <w:p w14:paraId="26F90738" w14:textId="22D2657B" w:rsidR="00077CF4" w:rsidRPr="00FA5F7D" w:rsidRDefault="003A78C5" w:rsidP="00FA5F7D">
      <w:pPr>
        <w:pStyle w:val="Title"/>
        <w:tabs>
          <w:tab w:val="left" w:pos="5590"/>
        </w:tabs>
        <w:rPr>
          <w:color w:val="auto"/>
          <w:sz w:val="36"/>
          <w:szCs w:val="36"/>
          <w:u w:val="single"/>
          <w:lang w:val="es-ES_tradnl"/>
        </w:rPr>
      </w:pPr>
      <w:r w:rsidRPr="005E5EFB">
        <w:rPr>
          <w:color w:val="auto"/>
          <w:sz w:val="36"/>
          <w:szCs w:val="36"/>
          <w:u w:val="single"/>
          <w:lang w:val="es-ES_tradnl"/>
        </w:rPr>
        <w:t>Pro</w:t>
      </w:r>
      <w:r w:rsidR="005E5EFB" w:rsidRPr="005E5EFB">
        <w:rPr>
          <w:color w:val="auto"/>
          <w:sz w:val="36"/>
          <w:szCs w:val="36"/>
          <w:u w:val="single"/>
          <w:lang w:val="es-ES_tradnl"/>
        </w:rPr>
        <w:t>PUESTA</w:t>
      </w:r>
      <w:bookmarkStart w:id="1" w:name="_Hlk100831231"/>
      <w:bookmarkEnd w:id="0"/>
      <w:bookmarkEnd w:id="1"/>
    </w:p>
    <w:p w14:paraId="6C8F8DA6" w14:textId="15A558F2" w:rsidR="003312ED" w:rsidRPr="005E5EFB" w:rsidRDefault="00077CF4" w:rsidP="00077CF4">
      <w:pPr>
        <w:pStyle w:val="Heading2"/>
        <w:numPr>
          <w:ilvl w:val="0"/>
          <w:numId w:val="0"/>
        </w:numPr>
        <w:ind w:left="360" w:hanging="360"/>
        <w:rPr>
          <w:color w:val="auto"/>
          <w:sz w:val="28"/>
          <w:szCs w:val="28"/>
          <w:lang w:val="es-ES_tradnl"/>
        </w:rPr>
      </w:pPr>
      <w:r>
        <w:rPr>
          <w:color w:val="auto"/>
          <w:sz w:val="28"/>
          <w:szCs w:val="28"/>
          <w:lang w:val="es-ES_tradnl"/>
        </w:rPr>
        <w:t>1.</w:t>
      </w:r>
      <w:r>
        <w:rPr>
          <w:color w:val="auto"/>
          <w:sz w:val="28"/>
          <w:szCs w:val="28"/>
          <w:lang w:val="es-ES_tradnl"/>
        </w:rPr>
        <w:tab/>
      </w:r>
      <w:r w:rsidR="005E5EFB" w:rsidRPr="00077CF4">
        <w:rPr>
          <w:color w:val="auto"/>
          <w:sz w:val="28"/>
          <w:szCs w:val="28"/>
          <w:lang w:val="es-ES_tradnl"/>
        </w:rPr>
        <w:t>Información</w:t>
      </w:r>
      <w:r w:rsidR="005E5EFB" w:rsidRPr="005E5EFB">
        <w:rPr>
          <w:color w:val="auto"/>
          <w:sz w:val="28"/>
          <w:szCs w:val="28"/>
          <w:lang w:val="es-ES_tradnl"/>
        </w:rPr>
        <w:t xml:space="preserve"> de Contacto</w:t>
      </w:r>
    </w:p>
    <w:tbl>
      <w:tblPr>
        <w:tblStyle w:val="TipTable"/>
        <w:tblW w:w="5000" w:type="pct"/>
        <w:tblLook w:val="04A0" w:firstRow="1" w:lastRow="0" w:firstColumn="1" w:lastColumn="0" w:noHBand="0" w:noVBand="1"/>
        <w:tblDescription w:val="Layout table"/>
      </w:tblPr>
      <w:tblGrid>
        <w:gridCol w:w="577"/>
        <w:gridCol w:w="8783"/>
      </w:tblGrid>
      <w:tr w:rsidR="00AA1BE0" w:rsidRPr="005E5EFB" w14:paraId="2F177408" w14:textId="77777777" w:rsidTr="34B24590">
        <w:tc>
          <w:tcPr>
            <w:cnfStyle w:val="001000000000" w:firstRow="0" w:lastRow="0" w:firstColumn="1" w:lastColumn="0" w:oddVBand="0" w:evenVBand="0" w:oddHBand="0" w:evenHBand="0" w:firstRowFirstColumn="0" w:firstRowLastColumn="0" w:lastRowFirstColumn="0" w:lastRowLastColumn="0"/>
            <w:tcW w:w="308" w:type="pct"/>
          </w:tcPr>
          <w:p w14:paraId="5A39F7DD" w14:textId="77777777" w:rsidR="005D4DC9" w:rsidRPr="005E5EFB" w:rsidRDefault="005D4DC9" w:rsidP="34B24590">
            <w:pPr>
              <w:rPr>
                <w:color w:val="auto"/>
                <w:sz w:val="24"/>
                <w:szCs w:val="24"/>
                <w:lang w:val="es-ES_tradnl"/>
              </w:rPr>
            </w:pPr>
            <w:r w:rsidRPr="005E5EFB">
              <w:rPr>
                <w:noProof/>
                <w:color w:val="auto"/>
                <w:lang w:val="es-ES_tradnl" w:eastAsia="en-US"/>
              </w:rPr>
              <mc:AlternateContent>
                <mc:Choice Requires="wpg">
                  <w:drawing>
                    <wp:inline distT="0" distB="0" distL="0" distR="0" wp14:anchorId="02806AF9" wp14:editId="13947AC6">
                      <wp:extent cx="141605" cy="141605"/>
                      <wp:effectExtent l="0" t="0" r="0" b="0"/>
                      <wp:docPr id="19"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20" name="Rectangle 20"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21" name="Freeform 21"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v:group id="Group 5" style="width:11.15pt;height:11.15pt;mso-position-horizontal-relative:char;mso-position-vertical-relative:line" alt="Tip icon" coordsize="141605,141605" o:spid="_x0000_s1026" w14:anchorId="28B44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">
                      <v:rect id="Rectangle 20"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"/>
                      <v:shape id="Freeform 21"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5900A108" w14:textId="7A3E6685" w:rsidR="007B50F0" w:rsidRPr="005E5EFB" w:rsidRDefault="005E5EFB" w:rsidP="34B24590">
            <w:pPr>
              <w:pStyle w:val="TipText"/>
              <w:cnfStyle w:val="000000000000" w:firstRow="0" w:lastRow="0" w:firstColumn="0" w:lastColumn="0" w:oddVBand="0" w:evenVBand="0" w:oddHBand="0" w:evenHBand="0" w:firstRowFirstColumn="0" w:firstRowLastColumn="0" w:lastRowFirstColumn="0" w:lastRowLastColumn="0"/>
              <w:rPr>
                <w:i w:val="0"/>
                <w:iCs w:val="0"/>
                <w:color w:val="auto"/>
                <w:sz w:val="24"/>
                <w:szCs w:val="24"/>
                <w:lang w:val="es-ES_tradnl"/>
              </w:rPr>
            </w:pPr>
            <w:r>
              <w:rPr>
                <w:i w:val="0"/>
                <w:iCs w:val="0"/>
                <w:color w:val="auto"/>
                <w:sz w:val="24"/>
                <w:szCs w:val="24"/>
                <w:lang w:val="es-ES_tradnl"/>
              </w:rPr>
              <w:t>A</w:t>
            </w:r>
            <w:r>
              <w:rPr>
                <w:rFonts w:ascii="Arial" w:hAnsi="Arial" w:cs="Arial"/>
                <w:i w:val="0"/>
                <w:iCs w:val="0"/>
                <w:color w:val="auto"/>
                <w:sz w:val="24"/>
                <w:szCs w:val="24"/>
                <w:lang w:val="es-ES_tradnl"/>
              </w:rPr>
              <w:t>ñ</w:t>
            </w:r>
            <w:r>
              <w:rPr>
                <w:i w:val="0"/>
                <w:iCs w:val="0"/>
                <w:color w:val="auto"/>
                <w:sz w:val="24"/>
                <w:szCs w:val="24"/>
                <w:lang w:val="es-ES_tradnl"/>
              </w:rPr>
              <w:t>o del Proyecto</w:t>
            </w:r>
            <w:r w:rsidR="2CA2F83D" w:rsidRPr="005E5EFB">
              <w:rPr>
                <w:i w:val="0"/>
                <w:iCs w:val="0"/>
                <w:color w:val="auto"/>
                <w:sz w:val="24"/>
                <w:szCs w:val="24"/>
                <w:lang w:val="es-ES_tradnl"/>
              </w:rPr>
              <w:t>:</w:t>
            </w:r>
          </w:p>
          <w:p w14:paraId="082EA207" w14:textId="6A2C9A1E" w:rsidR="007B50F0" w:rsidRPr="005E5EFB" w:rsidRDefault="005E5EFB" w:rsidP="34B24590">
            <w:pPr>
              <w:pStyle w:val="TipText"/>
              <w:cnfStyle w:val="000000000000" w:firstRow="0" w:lastRow="0" w:firstColumn="0" w:lastColumn="0" w:oddVBand="0" w:evenVBand="0" w:oddHBand="0" w:evenHBand="0" w:firstRowFirstColumn="0" w:firstRowLastColumn="0" w:lastRowFirstColumn="0" w:lastRowLastColumn="0"/>
              <w:rPr>
                <w:i w:val="0"/>
                <w:iCs w:val="0"/>
                <w:color w:val="auto"/>
                <w:sz w:val="24"/>
                <w:szCs w:val="24"/>
                <w:lang w:val="es-ES_tradnl"/>
              </w:rPr>
            </w:pPr>
            <w:r>
              <w:rPr>
                <w:i w:val="0"/>
                <w:iCs w:val="0"/>
                <w:color w:val="auto"/>
                <w:sz w:val="24"/>
                <w:szCs w:val="24"/>
                <w:lang w:val="es-ES_tradnl"/>
              </w:rPr>
              <w:t>Nombre Completo de la Organización</w:t>
            </w:r>
            <w:r w:rsidR="2CA2F83D" w:rsidRPr="005E5EFB">
              <w:rPr>
                <w:i w:val="0"/>
                <w:iCs w:val="0"/>
                <w:color w:val="auto"/>
                <w:sz w:val="24"/>
                <w:szCs w:val="24"/>
                <w:lang w:val="es-ES_tradnl"/>
              </w:rPr>
              <w:t>:</w:t>
            </w:r>
          </w:p>
          <w:p w14:paraId="000A8C29" w14:textId="35315B57" w:rsidR="007B50F0" w:rsidRPr="005E5EFB" w:rsidRDefault="005E5EFB" w:rsidP="34B24590">
            <w:pPr>
              <w:pStyle w:val="TipText"/>
              <w:cnfStyle w:val="000000000000" w:firstRow="0" w:lastRow="0" w:firstColumn="0" w:lastColumn="0" w:oddVBand="0" w:evenVBand="0" w:oddHBand="0" w:evenHBand="0" w:firstRowFirstColumn="0" w:firstRowLastColumn="0" w:lastRowFirstColumn="0" w:lastRowLastColumn="0"/>
              <w:rPr>
                <w:i w:val="0"/>
                <w:iCs w:val="0"/>
                <w:color w:val="auto"/>
                <w:sz w:val="24"/>
                <w:szCs w:val="24"/>
                <w:lang w:val="es-ES_tradnl"/>
              </w:rPr>
            </w:pPr>
            <w:r>
              <w:rPr>
                <w:i w:val="0"/>
                <w:iCs w:val="0"/>
                <w:color w:val="auto"/>
                <w:sz w:val="24"/>
                <w:szCs w:val="24"/>
                <w:lang w:val="es-ES_tradnl"/>
              </w:rPr>
              <w:t>Dirección Completa</w:t>
            </w:r>
            <w:r w:rsidR="2CA2F83D" w:rsidRPr="005E5EFB">
              <w:rPr>
                <w:i w:val="0"/>
                <w:iCs w:val="0"/>
                <w:color w:val="auto"/>
                <w:sz w:val="24"/>
                <w:szCs w:val="24"/>
                <w:lang w:val="es-ES_tradnl"/>
              </w:rPr>
              <w:t>:</w:t>
            </w:r>
          </w:p>
          <w:p w14:paraId="3ACB94C7" w14:textId="2DC1C93F" w:rsidR="005D4DC9" w:rsidRPr="005E5EFB" w:rsidRDefault="005E5EFB" w:rsidP="34B24590">
            <w:pPr>
              <w:pStyle w:val="TipText"/>
              <w:cnfStyle w:val="000000000000" w:firstRow="0" w:lastRow="0" w:firstColumn="0" w:lastColumn="0" w:oddVBand="0" w:evenVBand="0" w:oddHBand="0" w:evenHBand="0" w:firstRowFirstColumn="0" w:firstRowLastColumn="0" w:lastRowFirstColumn="0" w:lastRowLastColumn="0"/>
              <w:rPr>
                <w:color w:val="auto"/>
                <w:sz w:val="24"/>
                <w:szCs w:val="24"/>
                <w:lang w:val="es-ES_tradnl"/>
              </w:rPr>
            </w:pPr>
            <w:r>
              <w:rPr>
                <w:i w:val="0"/>
                <w:iCs w:val="0"/>
                <w:color w:val="auto"/>
                <w:sz w:val="24"/>
                <w:szCs w:val="24"/>
                <w:lang w:val="es-ES_tradnl"/>
              </w:rPr>
              <w:t>Nombre del Administrador Responsable</w:t>
            </w:r>
            <w:r w:rsidR="2CA2F83D" w:rsidRPr="005E5EFB">
              <w:rPr>
                <w:i w:val="0"/>
                <w:iCs w:val="0"/>
                <w:color w:val="auto"/>
                <w:sz w:val="24"/>
                <w:szCs w:val="24"/>
                <w:lang w:val="es-ES_tradnl"/>
              </w:rPr>
              <w:t>,</w:t>
            </w:r>
            <w:r>
              <w:rPr>
                <w:i w:val="0"/>
                <w:iCs w:val="0"/>
                <w:color w:val="auto"/>
                <w:sz w:val="24"/>
                <w:szCs w:val="24"/>
                <w:lang w:val="es-ES_tradnl"/>
              </w:rPr>
              <w:t xml:space="preserve"> Correo Electrónico</w:t>
            </w:r>
            <w:r w:rsidR="0079233D">
              <w:rPr>
                <w:i w:val="0"/>
                <w:iCs w:val="0"/>
                <w:color w:val="auto"/>
                <w:sz w:val="24"/>
                <w:szCs w:val="24"/>
                <w:lang w:val="es-ES_tradnl"/>
              </w:rPr>
              <w:t xml:space="preserve"> y </w:t>
            </w:r>
            <w:r>
              <w:rPr>
                <w:i w:val="0"/>
                <w:iCs w:val="0"/>
                <w:color w:val="auto"/>
                <w:sz w:val="24"/>
                <w:szCs w:val="24"/>
                <w:lang w:val="es-ES_tradnl"/>
              </w:rPr>
              <w:t>Teléfono de contacto</w:t>
            </w:r>
            <w:r w:rsidR="2CA2F83D" w:rsidRPr="005E5EFB">
              <w:rPr>
                <w:i w:val="0"/>
                <w:iCs w:val="0"/>
                <w:color w:val="auto"/>
                <w:sz w:val="24"/>
                <w:szCs w:val="24"/>
                <w:lang w:val="es-ES_tradnl"/>
              </w:rPr>
              <w:t>:</w:t>
            </w:r>
          </w:p>
        </w:tc>
      </w:tr>
    </w:tbl>
    <w:p w14:paraId="31CB134D" w14:textId="77777777" w:rsidR="003312ED" w:rsidRPr="005E5EFB" w:rsidRDefault="003312ED" w:rsidP="34B24590">
      <w:pPr>
        <w:rPr>
          <w:color w:val="auto"/>
          <w:sz w:val="24"/>
          <w:szCs w:val="24"/>
          <w:lang w:val="es-ES_tradnl"/>
        </w:rPr>
      </w:pPr>
    </w:p>
    <w:p w14:paraId="56B033E2" w14:textId="7C0B7942" w:rsidR="003312ED" w:rsidRPr="005E5EFB" w:rsidRDefault="00077CF4" w:rsidP="00077CF4">
      <w:pPr>
        <w:pStyle w:val="Heading2"/>
        <w:numPr>
          <w:ilvl w:val="0"/>
          <w:numId w:val="0"/>
        </w:numPr>
        <w:rPr>
          <w:color w:val="auto"/>
          <w:sz w:val="28"/>
          <w:szCs w:val="28"/>
          <w:lang w:val="es-ES_tradnl"/>
        </w:rPr>
      </w:pPr>
      <w:r>
        <w:rPr>
          <w:color w:val="auto"/>
          <w:sz w:val="28"/>
          <w:szCs w:val="28"/>
          <w:lang w:val="es-ES_tradnl"/>
        </w:rPr>
        <w:t>2.</w:t>
      </w:r>
      <w:r>
        <w:rPr>
          <w:color w:val="auto"/>
          <w:sz w:val="28"/>
          <w:szCs w:val="28"/>
          <w:lang w:val="es-ES_tradnl"/>
        </w:rPr>
        <w:tab/>
      </w:r>
      <w:r w:rsidR="005E5EFB">
        <w:rPr>
          <w:color w:val="auto"/>
          <w:sz w:val="28"/>
          <w:szCs w:val="28"/>
          <w:lang w:val="es-ES_tradnl"/>
        </w:rPr>
        <w:t>Toma de Decisiones del Proyecto</w:t>
      </w:r>
    </w:p>
    <w:tbl>
      <w:tblPr>
        <w:tblStyle w:val="TipTable"/>
        <w:tblW w:w="5000" w:type="pct"/>
        <w:tblLook w:val="04A0" w:firstRow="1" w:lastRow="0" w:firstColumn="1" w:lastColumn="0" w:noHBand="0" w:noVBand="1"/>
        <w:tblDescription w:val="Layout table"/>
      </w:tblPr>
      <w:tblGrid>
        <w:gridCol w:w="577"/>
        <w:gridCol w:w="8783"/>
      </w:tblGrid>
      <w:tr w:rsidR="00AA1BE0" w:rsidRPr="005E5EFB" w14:paraId="3A49539E" w14:textId="77777777" w:rsidTr="499C7A9E">
        <w:tc>
          <w:tcPr>
            <w:cnfStyle w:val="001000000000" w:firstRow="0" w:lastRow="0" w:firstColumn="1" w:lastColumn="0" w:oddVBand="0" w:evenVBand="0" w:oddHBand="0" w:evenHBand="0" w:firstRowFirstColumn="0" w:firstRowLastColumn="0" w:lastRowFirstColumn="0" w:lastRowLastColumn="0"/>
            <w:tcW w:w="308" w:type="pct"/>
          </w:tcPr>
          <w:p w14:paraId="40C346CF" w14:textId="77777777" w:rsidR="005D4DC9" w:rsidRPr="005E5EFB" w:rsidRDefault="005D4DC9" w:rsidP="34B24590">
            <w:pPr>
              <w:rPr>
                <w:color w:val="auto"/>
                <w:sz w:val="24"/>
                <w:szCs w:val="24"/>
                <w:lang w:val="es-ES_tradnl"/>
              </w:rPr>
            </w:pPr>
            <w:r w:rsidRPr="005E5EFB">
              <w:rPr>
                <w:noProof/>
                <w:color w:val="auto"/>
                <w:lang w:val="es-ES_tradnl" w:eastAsia="en-US"/>
              </w:rPr>
              <mc:AlternateContent>
                <mc:Choice Requires="wpg">
                  <w:drawing>
                    <wp:inline distT="0" distB="0" distL="0" distR="0" wp14:anchorId="4236A6C5" wp14:editId="45A89DD2">
                      <wp:extent cx="141605" cy="141605"/>
                      <wp:effectExtent l="0" t="0" r="0" b="0"/>
                      <wp:docPr id="35"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36" name="Rectangle 36"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37" name="Freeform 37"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v:group id="Group 5" style="width:11.15pt;height:11.15pt;mso-position-horizontal-relative:char;mso-position-vertical-relative:line" alt="Tip icon" coordsize="141605,141605" o:spid="_x0000_s1026" w14:anchorId="7AF204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">
                      <v:rect id="Rectangle 36"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"/>
                      <v:shape id="Freeform 37"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4426716E" w14:textId="1E4103A3" w:rsidR="005D4DC9" w:rsidRPr="005E5EFB" w:rsidRDefault="005E5EFB" w:rsidP="34B24590">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_tradnl"/>
              </w:rPr>
            </w:pPr>
            <w:r>
              <w:rPr>
                <w:rFonts w:ascii="Arial" w:hAnsi="Arial" w:cs="Arial"/>
                <w:sz w:val="24"/>
                <w:szCs w:val="24"/>
                <w:lang w:val="es-ES_tradnl"/>
              </w:rPr>
              <w:t xml:space="preserve">Por favor, describa brevemente quienes estuvieron involucrados en la toma de decisiones para el Proyecto de Desarrollo Comunitario. Adjunte documentos de la asistencia de los participantes y si es posible anotaciones de las reuniones. </w:t>
            </w:r>
          </w:p>
          <w:p w14:paraId="1E8047A5" w14:textId="6CB70422" w:rsidR="003B5B14" w:rsidRPr="005E5EFB" w:rsidRDefault="003B5B14" w:rsidP="34B24590">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_tradnl"/>
              </w:rPr>
            </w:pPr>
          </w:p>
        </w:tc>
      </w:tr>
    </w:tbl>
    <w:p w14:paraId="2A19A399" w14:textId="77777777" w:rsidR="003312ED" w:rsidRPr="005E5EFB" w:rsidRDefault="003312ED" w:rsidP="34B24590">
      <w:pPr>
        <w:rPr>
          <w:color w:val="auto"/>
          <w:sz w:val="24"/>
          <w:szCs w:val="24"/>
          <w:lang w:val="es-ES_tradnl"/>
        </w:rPr>
      </w:pPr>
    </w:p>
    <w:p w14:paraId="34A5FE33" w14:textId="452F3F90" w:rsidR="003312ED" w:rsidRPr="005E5EFB" w:rsidRDefault="00077CF4" w:rsidP="00077CF4">
      <w:pPr>
        <w:pStyle w:val="Heading2"/>
        <w:numPr>
          <w:ilvl w:val="0"/>
          <w:numId w:val="0"/>
        </w:numPr>
        <w:ind w:left="360" w:hanging="360"/>
        <w:rPr>
          <w:color w:val="auto"/>
          <w:sz w:val="28"/>
          <w:szCs w:val="28"/>
          <w:lang w:val="es-ES_tradnl"/>
        </w:rPr>
      </w:pPr>
      <w:r>
        <w:rPr>
          <w:color w:val="auto"/>
          <w:sz w:val="28"/>
          <w:szCs w:val="28"/>
          <w:lang w:val="es-ES_tradnl"/>
        </w:rPr>
        <w:t>3.</w:t>
      </w:r>
      <w:r>
        <w:rPr>
          <w:color w:val="auto"/>
          <w:sz w:val="28"/>
          <w:szCs w:val="28"/>
          <w:lang w:val="es-ES_tradnl"/>
        </w:rPr>
        <w:tab/>
      </w:r>
      <w:r w:rsidR="005E5EFB">
        <w:rPr>
          <w:color w:val="auto"/>
          <w:sz w:val="28"/>
          <w:szCs w:val="28"/>
          <w:lang w:val="es-ES_tradnl"/>
        </w:rPr>
        <w:t>Narrativa y Evaluación</w:t>
      </w:r>
    </w:p>
    <w:tbl>
      <w:tblPr>
        <w:tblStyle w:val="TipTable"/>
        <w:tblW w:w="5000" w:type="pct"/>
        <w:tblLook w:val="04A0" w:firstRow="1" w:lastRow="0" w:firstColumn="1" w:lastColumn="0" w:noHBand="0" w:noVBand="1"/>
        <w:tblDescription w:val="Layout table"/>
      </w:tblPr>
      <w:tblGrid>
        <w:gridCol w:w="577"/>
        <w:gridCol w:w="8783"/>
      </w:tblGrid>
      <w:tr w:rsidR="00AA1BE0" w:rsidRPr="005E5EFB" w14:paraId="454EA31A" w14:textId="77777777" w:rsidTr="34B24590">
        <w:tc>
          <w:tcPr>
            <w:cnfStyle w:val="001000000000" w:firstRow="0" w:lastRow="0" w:firstColumn="1" w:lastColumn="0" w:oddVBand="0" w:evenVBand="0" w:oddHBand="0" w:evenHBand="0" w:firstRowFirstColumn="0" w:firstRowLastColumn="0" w:lastRowFirstColumn="0" w:lastRowLastColumn="0"/>
            <w:tcW w:w="308" w:type="pct"/>
          </w:tcPr>
          <w:p w14:paraId="5F15A74B" w14:textId="77777777" w:rsidR="005D4DC9" w:rsidRPr="005E5EFB" w:rsidRDefault="005D4DC9" w:rsidP="34B24590">
            <w:pPr>
              <w:rPr>
                <w:color w:val="auto"/>
                <w:sz w:val="24"/>
                <w:szCs w:val="24"/>
                <w:lang w:val="es-ES_tradnl"/>
              </w:rPr>
            </w:pPr>
            <w:r w:rsidRPr="005E5EFB">
              <w:rPr>
                <w:noProof/>
                <w:color w:val="auto"/>
                <w:lang w:val="es-ES_tradnl" w:eastAsia="en-US"/>
              </w:rPr>
              <mc:AlternateContent>
                <mc:Choice Requires="wpg">
                  <w:drawing>
                    <wp:inline distT="0" distB="0" distL="0" distR="0" wp14:anchorId="70BB5B5A" wp14:editId="5EAC7245">
                      <wp:extent cx="141605" cy="141605"/>
                      <wp:effectExtent l="0" t="0" r="0" b="0"/>
                      <wp:docPr id="16"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7" name="Rectangle 17"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8" name="Freeform 18"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v:group id="Group 5" style="width:11.15pt;height:11.15pt;mso-position-horizontal-relative:char;mso-position-vertical-relative:line" alt="Tip icon" coordsize="141605,141605" o:spid="_x0000_s1026" w14:anchorId="4F371F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">
                      <v:rect id="Rectangle 17"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"/>
                      <v:shape id="Freeform 18"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744D5E1D" w14:textId="08911E54" w:rsidR="00BE7460" w:rsidRPr="005E5EFB" w:rsidRDefault="005E5EFB" w:rsidP="34B24590">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_tradnl"/>
              </w:rPr>
            </w:pPr>
            <w:r>
              <w:rPr>
                <w:rFonts w:ascii="Arial" w:hAnsi="Arial" w:cs="Arial"/>
                <w:sz w:val="24"/>
                <w:szCs w:val="24"/>
                <w:lang w:val="es-ES_tradnl"/>
              </w:rPr>
              <w:t xml:space="preserve">Por favor, </w:t>
            </w:r>
            <w:r w:rsidRPr="005E5EFB">
              <w:rPr>
                <w:rFonts w:ascii="Arial" w:hAnsi="Arial" w:cs="Arial"/>
                <w:sz w:val="24"/>
                <w:szCs w:val="24"/>
                <w:lang w:val="es-ES_tradnl"/>
              </w:rPr>
              <w:t>describa</w:t>
            </w:r>
            <w:r>
              <w:rPr>
                <w:rFonts w:ascii="Arial" w:hAnsi="Arial" w:cs="Arial"/>
                <w:sz w:val="24"/>
                <w:szCs w:val="24"/>
                <w:lang w:val="es-ES_tradnl"/>
              </w:rPr>
              <w:t xml:space="preserve"> brevemente cual es la historia y la evaluación de necesidades para su comunidad de productores. Esto incluye información básica como, por ejemplo, ubicación, geografía, dificultades, detalles únicos y culturales, entre otros, de la comunidad donde se lleva a cabo este proyecto. Se recomienda encarecidamente la identificación de áreas para mejorar la infraestructura comunitaria, el empoderamiento de las mujeres, los niños y los grupos marginados, y otros proyectos sugeridos como se identifican en el Estándar FairTSA (Sección 5.1.1 – Beneficiarios del Proyecto de Desarrollo Comunitario).</w:t>
            </w:r>
            <w:r w:rsidR="385901D4" w:rsidRPr="005E5EFB">
              <w:rPr>
                <w:rFonts w:ascii="Arial" w:hAnsi="Arial" w:cs="Arial"/>
                <w:sz w:val="24"/>
                <w:szCs w:val="24"/>
                <w:lang w:val="es-ES_tradnl"/>
              </w:rPr>
              <w:t xml:space="preserve"> </w:t>
            </w:r>
          </w:p>
          <w:p w14:paraId="5CBFCDFF" w14:textId="3A4E98EC" w:rsidR="005D4DC9" w:rsidRPr="005E5EFB" w:rsidRDefault="005D4DC9" w:rsidP="34B24590">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_tradnl"/>
              </w:rPr>
            </w:pPr>
          </w:p>
        </w:tc>
      </w:tr>
    </w:tbl>
    <w:p w14:paraId="3BFE44FF" w14:textId="77777777" w:rsidR="00FA5F7D" w:rsidRDefault="00FA5F7D" w:rsidP="00077CF4">
      <w:pPr>
        <w:pStyle w:val="Heading2"/>
        <w:numPr>
          <w:ilvl w:val="0"/>
          <w:numId w:val="0"/>
        </w:numPr>
        <w:rPr>
          <w:color w:val="auto"/>
          <w:sz w:val="28"/>
          <w:szCs w:val="28"/>
          <w:lang w:val="es-ES_tradnl"/>
        </w:rPr>
      </w:pPr>
    </w:p>
    <w:p w14:paraId="1CCCD18F" w14:textId="77777777" w:rsidR="00FA5F7D" w:rsidRDefault="00FA5F7D">
      <w:pPr>
        <w:rPr>
          <w:b/>
          <w:bCs/>
          <w:color w:val="auto"/>
          <w:sz w:val="28"/>
          <w:szCs w:val="28"/>
          <w:lang w:val="es-ES_tradnl"/>
        </w:rPr>
      </w:pPr>
      <w:r>
        <w:rPr>
          <w:color w:val="auto"/>
          <w:sz w:val="28"/>
          <w:szCs w:val="28"/>
          <w:lang w:val="es-ES_tradnl"/>
        </w:rPr>
        <w:br w:type="page"/>
      </w:r>
    </w:p>
    <w:p w14:paraId="590DF25A" w14:textId="24A9AFDF" w:rsidR="003312ED" w:rsidRPr="0079233D" w:rsidRDefault="005E5EFB" w:rsidP="00077CF4">
      <w:pPr>
        <w:pStyle w:val="Heading2"/>
        <w:numPr>
          <w:ilvl w:val="0"/>
          <w:numId w:val="0"/>
        </w:numPr>
        <w:rPr>
          <w:color w:val="404040" w:themeColor="text1" w:themeTint="BF"/>
          <w:sz w:val="18"/>
          <w:lang w:val="es-ES_tradnl"/>
        </w:rPr>
      </w:pPr>
      <w:r w:rsidRPr="0079233D">
        <w:rPr>
          <w:color w:val="auto"/>
          <w:sz w:val="28"/>
          <w:szCs w:val="28"/>
          <w:lang w:val="es-ES_tradnl"/>
        </w:rPr>
        <w:lastRenderedPageBreak/>
        <w:t>Objetivo (s) y Meta(s) del Proyecto</w:t>
      </w:r>
    </w:p>
    <w:tbl>
      <w:tblPr>
        <w:tblStyle w:val="TipTable"/>
        <w:tblW w:w="5000" w:type="pct"/>
        <w:tblLook w:val="04A0" w:firstRow="1" w:lastRow="0" w:firstColumn="1" w:lastColumn="0" w:noHBand="0" w:noVBand="1"/>
        <w:tblDescription w:val="Layout table"/>
      </w:tblPr>
      <w:tblGrid>
        <w:gridCol w:w="577"/>
        <w:gridCol w:w="8783"/>
      </w:tblGrid>
      <w:tr w:rsidR="00AA1BE0" w:rsidRPr="005E5EFB" w14:paraId="3110EDA5" w14:textId="77777777" w:rsidTr="34B24590">
        <w:tc>
          <w:tcPr>
            <w:cnfStyle w:val="001000000000" w:firstRow="0" w:lastRow="0" w:firstColumn="1" w:lastColumn="0" w:oddVBand="0" w:evenVBand="0" w:oddHBand="0" w:evenHBand="0" w:firstRowFirstColumn="0" w:firstRowLastColumn="0" w:lastRowFirstColumn="0" w:lastRowLastColumn="0"/>
            <w:tcW w:w="308" w:type="pct"/>
          </w:tcPr>
          <w:p w14:paraId="07175BD0" w14:textId="77777777" w:rsidR="005D4DC9" w:rsidRPr="005E5EFB" w:rsidRDefault="005D4DC9" w:rsidP="34B24590">
            <w:pPr>
              <w:rPr>
                <w:color w:val="auto"/>
                <w:sz w:val="24"/>
                <w:szCs w:val="24"/>
                <w:lang w:val="es-ES_tradnl"/>
              </w:rPr>
            </w:pPr>
            <w:r w:rsidRPr="005E5EFB">
              <w:rPr>
                <w:noProof/>
                <w:color w:val="auto"/>
                <w:lang w:val="es-ES_tradnl" w:eastAsia="en-US"/>
              </w:rPr>
              <mc:AlternateContent>
                <mc:Choice Requires="wpg">
                  <w:drawing>
                    <wp:inline distT="0" distB="0" distL="0" distR="0" wp14:anchorId="18A8B489" wp14:editId="1B229BBA">
                      <wp:extent cx="141605" cy="141605"/>
                      <wp:effectExtent l="0" t="0" r="0" b="0"/>
                      <wp:docPr id="56"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57" name="Rectangle 57"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58" name="Freeform 58"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v:group id="Group 5" style="width:11.15pt;height:11.15pt;mso-position-horizontal-relative:char;mso-position-vertical-relative:line" alt="Tip icon" coordsize="141605,141605" o:spid="_x0000_s1026" w14:anchorId="1E5F8E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">
                      <v:rect id="Rectangle 57"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"/>
                      <v:shape id="Freeform 58"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1DA99F69" w14:textId="77777777" w:rsidR="005E5EFB" w:rsidRDefault="005E5EFB" w:rsidP="34B24590">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_tradnl"/>
              </w:rPr>
            </w:pPr>
            <w:r>
              <w:rPr>
                <w:rFonts w:ascii="Arial" w:hAnsi="Arial" w:cs="Arial"/>
                <w:sz w:val="24"/>
                <w:szCs w:val="24"/>
                <w:lang w:val="es-ES_tradnl"/>
              </w:rPr>
              <w:t>Enumere el (los) objetivo (s) principales del proyecto para este año.</w:t>
            </w:r>
          </w:p>
          <w:p w14:paraId="18D97AB4" w14:textId="76CC7B78" w:rsidR="005E5EFB" w:rsidRDefault="005E5EFB" w:rsidP="34B24590">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_tradnl"/>
              </w:rPr>
            </w:pPr>
            <w:r>
              <w:rPr>
                <w:rFonts w:ascii="Arial" w:hAnsi="Arial" w:cs="Arial"/>
                <w:sz w:val="24"/>
                <w:szCs w:val="24"/>
                <w:lang w:val="es-ES_tradnl"/>
              </w:rPr>
              <w:t>Incluya el impacto esperado para la comunidad:</w:t>
            </w:r>
          </w:p>
          <w:p w14:paraId="561C94D8" w14:textId="77777777" w:rsidR="00AE27F9" w:rsidRPr="005E5EFB" w:rsidRDefault="00AE27F9" w:rsidP="34B24590">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_tradnl"/>
              </w:rPr>
            </w:pPr>
          </w:p>
          <w:p w14:paraId="5282A893" w14:textId="3630B47D" w:rsidR="005E5EFB" w:rsidRDefault="00290A6D" w:rsidP="005E5EFB">
            <w:pPr>
              <w:cnfStyle w:val="000000000000" w:firstRow="0" w:lastRow="0" w:firstColumn="0" w:lastColumn="0" w:oddVBand="0" w:evenVBand="0" w:oddHBand="0" w:evenHBand="0" w:firstRowFirstColumn="0" w:firstRowLastColumn="0" w:lastRowFirstColumn="0" w:lastRowLastColumn="0"/>
              <w:rPr>
                <w:rFonts w:ascii="Arial" w:hAnsi="Arial" w:cs="Arial"/>
                <w:i/>
                <w:iCs/>
                <w:sz w:val="24"/>
                <w:szCs w:val="24"/>
                <w:lang w:val="es-ES_tradnl"/>
              </w:rPr>
            </w:pPr>
            <w:r w:rsidRPr="005E5EFB">
              <w:rPr>
                <w:rFonts w:ascii="Arial" w:hAnsi="Arial" w:cs="Arial"/>
                <w:i/>
                <w:iCs/>
                <w:sz w:val="24"/>
                <w:szCs w:val="24"/>
                <w:lang w:val="es-ES_tradnl"/>
              </w:rPr>
              <w:t>No</w:t>
            </w:r>
            <w:r w:rsidR="005E5EFB">
              <w:rPr>
                <w:rFonts w:ascii="Arial" w:hAnsi="Arial" w:cs="Arial"/>
                <w:i/>
                <w:iCs/>
                <w:sz w:val="24"/>
                <w:szCs w:val="24"/>
                <w:lang w:val="es-ES_tradnl"/>
              </w:rPr>
              <w:t>ta</w:t>
            </w:r>
            <w:r w:rsidRPr="005E5EFB">
              <w:rPr>
                <w:rFonts w:ascii="Arial" w:hAnsi="Arial" w:cs="Arial"/>
                <w:i/>
                <w:iCs/>
                <w:sz w:val="24"/>
                <w:szCs w:val="24"/>
                <w:lang w:val="es-ES_tradnl"/>
              </w:rPr>
              <w:t xml:space="preserve">: </w:t>
            </w:r>
            <w:r w:rsidR="005E5EFB">
              <w:rPr>
                <w:rFonts w:ascii="Arial" w:hAnsi="Arial" w:cs="Arial"/>
                <w:i/>
                <w:iCs/>
                <w:sz w:val="24"/>
                <w:szCs w:val="24"/>
                <w:lang w:val="es-ES_tradnl"/>
              </w:rPr>
              <w:t>Por ejemplo, un impacto puede ser económico: Esperamos que los ingresos de 75 agricultores aumenten en alrededor de $400.00 por año después de 3 años, en función de la fuente adicional de ingresos proporcionada a través de la distribución de plántulas de cacao y banano.</w:t>
            </w:r>
          </w:p>
          <w:p w14:paraId="58418150" w14:textId="5B7B73D7" w:rsidR="00C24E97" w:rsidRDefault="005E5EFB" w:rsidP="005E5EFB">
            <w:pPr>
              <w:cnfStyle w:val="000000000000" w:firstRow="0" w:lastRow="0" w:firstColumn="0" w:lastColumn="0" w:oddVBand="0" w:evenVBand="0" w:oddHBand="0" w:evenHBand="0" w:firstRowFirstColumn="0" w:firstRowLastColumn="0" w:lastRowFirstColumn="0" w:lastRowLastColumn="0"/>
              <w:rPr>
                <w:rFonts w:ascii="Arial" w:hAnsi="Arial" w:cs="Arial"/>
                <w:i/>
                <w:iCs/>
                <w:sz w:val="24"/>
                <w:szCs w:val="24"/>
                <w:lang w:val="es-ES_tradnl"/>
              </w:rPr>
            </w:pPr>
            <w:r>
              <w:rPr>
                <w:rFonts w:ascii="Arial" w:hAnsi="Arial" w:cs="Arial"/>
                <w:i/>
                <w:iCs/>
                <w:sz w:val="24"/>
                <w:szCs w:val="24"/>
                <w:lang w:val="es-ES_tradnl"/>
              </w:rPr>
              <w:t>Un ingreso puede estar relacionado con problemas de salud: Esperamos que la salud y calidad de vida de unas 125 familias campesinas mejoren debido al fácil acceso al agua potable. Esperamos que se ahorren alrededor de 100 horas de trabajo por semana por facilitar el acceso al agua.</w:t>
            </w:r>
          </w:p>
          <w:p w14:paraId="2629EA5E" w14:textId="48A76103" w:rsidR="005E5EFB" w:rsidRPr="005E5EFB" w:rsidRDefault="005E5EFB" w:rsidP="005E5EFB">
            <w:pPr>
              <w:cnfStyle w:val="000000000000" w:firstRow="0" w:lastRow="0" w:firstColumn="0" w:lastColumn="0" w:oddVBand="0" w:evenVBand="0" w:oddHBand="0" w:evenHBand="0" w:firstRowFirstColumn="0" w:firstRowLastColumn="0" w:lastRowFirstColumn="0" w:lastRowLastColumn="0"/>
              <w:rPr>
                <w:rFonts w:ascii="Arial" w:hAnsi="Arial" w:cs="Arial"/>
                <w:i/>
                <w:iCs/>
                <w:sz w:val="24"/>
                <w:szCs w:val="24"/>
                <w:lang w:val="es-ES_tradnl"/>
              </w:rPr>
            </w:pPr>
          </w:p>
        </w:tc>
      </w:tr>
    </w:tbl>
    <w:p w14:paraId="5F9957DC" w14:textId="68062ED9" w:rsidR="003312ED" w:rsidRPr="005E5EFB" w:rsidRDefault="00411F66" w:rsidP="34B24590">
      <w:pPr>
        <w:pStyle w:val="Heading2"/>
        <w:rPr>
          <w:color w:val="auto"/>
          <w:sz w:val="28"/>
          <w:szCs w:val="28"/>
          <w:lang w:val="es-ES_tradnl"/>
        </w:rPr>
      </w:pPr>
      <w:r w:rsidRPr="005E5EFB">
        <w:rPr>
          <w:color w:val="auto"/>
          <w:sz w:val="28"/>
          <w:szCs w:val="28"/>
          <w:lang w:val="es-ES_tradnl"/>
        </w:rPr>
        <w:t xml:space="preserve"> </w:t>
      </w:r>
      <w:r w:rsidR="005E5EFB">
        <w:rPr>
          <w:color w:val="auto"/>
          <w:sz w:val="28"/>
          <w:szCs w:val="28"/>
          <w:lang w:val="es-ES_tradnl"/>
        </w:rPr>
        <w:t>Fotos del Proyecto</w:t>
      </w:r>
    </w:p>
    <w:tbl>
      <w:tblPr>
        <w:tblStyle w:val="TipTable"/>
        <w:tblW w:w="5000" w:type="pct"/>
        <w:tblLook w:val="04A0" w:firstRow="1" w:lastRow="0" w:firstColumn="1" w:lastColumn="0" w:noHBand="0" w:noVBand="1"/>
        <w:tblDescription w:val="Layout table"/>
      </w:tblPr>
      <w:tblGrid>
        <w:gridCol w:w="577"/>
        <w:gridCol w:w="8783"/>
      </w:tblGrid>
      <w:tr w:rsidR="00AA1BE0" w:rsidRPr="005E5EFB" w14:paraId="79D3098B" w14:textId="77777777" w:rsidTr="34B24590">
        <w:trPr>
          <w:trHeight w:val="1179"/>
        </w:trPr>
        <w:tc>
          <w:tcPr>
            <w:cnfStyle w:val="001000000000" w:firstRow="0" w:lastRow="0" w:firstColumn="1" w:lastColumn="0" w:oddVBand="0" w:evenVBand="0" w:oddHBand="0" w:evenHBand="0" w:firstRowFirstColumn="0" w:firstRowLastColumn="0" w:lastRowFirstColumn="0" w:lastRowLastColumn="0"/>
            <w:tcW w:w="308" w:type="pct"/>
          </w:tcPr>
          <w:p w14:paraId="18CC71DC" w14:textId="77777777" w:rsidR="005D4DC9" w:rsidRPr="005E5EFB" w:rsidRDefault="005D4DC9" w:rsidP="34B24590">
            <w:pPr>
              <w:rPr>
                <w:color w:val="auto"/>
                <w:sz w:val="24"/>
                <w:szCs w:val="24"/>
                <w:lang w:val="es-ES_tradnl"/>
              </w:rPr>
            </w:pPr>
            <w:r w:rsidRPr="005E5EFB">
              <w:rPr>
                <w:noProof/>
                <w:color w:val="auto"/>
                <w:lang w:val="es-ES_tradnl" w:eastAsia="en-US"/>
              </w:rPr>
              <mc:AlternateContent>
                <mc:Choice Requires="wpg">
                  <w:drawing>
                    <wp:inline distT="0" distB="0" distL="0" distR="0" wp14:anchorId="19BCEBA4" wp14:editId="7FA8A779">
                      <wp:extent cx="141605" cy="141605"/>
                      <wp:effectExtent l="0" t="0" r="0" b="0"/>
                      <wp:docPr id="59"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60" name="Rectangle 60"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61" name="Freeform 61"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v:group id="Group 5" style="width:11.15pt;height:11.15pt;mso-position-horizontal-relative:char;mso-position-vertical-relative:line" alt="Tip icon" coordsize="141605,141605" o:spid="_x0000_s1026" w14:anchorId="60924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">
                      <v:rect id="Rectangle 60"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"/>
                      <v:shape id="Freeform 61"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72FEA1A2" w14:textId="7AA10C26" w:rsidR="00A54678" w:rsidRPr="005E5EFB" w:rsidRDefault="005E5EFB" w:rsidP="34B24590">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_tradnl"/>
              </w:rPr>
            </w:pPr>
            <w:r>
              <w:rPr>
                <w:rFonts w:ascii="Arial" w:hAnsi="Arial" w:cs="Arial"/>
                <w:sz w:val="24"/>
                <w:szCs w:val="24"/>
                <w:lang w:val="es-ES_tradnl"/>
              </w:rPr>
              <w:t>Por favor, incluya fotos y/o videos cuando esto sea posible. Adjúntelos como archivos de imagen individuales o a través de un enlace de servicio en la nube/transmisión</w:t>
            </w:r>
            <w:r w:rsidR="7C5A2323" w:rsidRPr="005E5EFB">
              <w:rPr>
                <w:rFonts w:ascii="Arial" w:hAnsi="Arial" w:cs="Arial"/>
                <w:sz w:val="24"/>
                <w:szCs w:val="24"/>
                <w:lang w:val="es-ES_tradnl"/>
              </w:rPr>
              <w:t>.</w:t>
            </w:r>
            <w:r w:rsidR="49259715" w:rsidRPr="005E5EFB">
              <w:rPr>
                <w:rFonts w:ascii="Arial" w:hAnsi="Arial" w:cs="Arial"/>
                <w:sz w:val="24"/>
                <w:szCs w:val="24"/>
                <w:lang w:val="es-ES_tradnl"/>
              </w:rPr>
              <w:t xml:space="preserve"> (.</w:t>
            </w:r>
            <w:proofErr w:type="spellStart"/>
            <w:r w:rsidR="49259715" w:rsidRPr="005E5EFB">
              <w:rPr>
                <w:rFonts w:ascii="Arial" w:hAnsi="Arial" w:cs="Arial"/>
                <w:sz w:val="24"/>
                <w:szCs w:val="24"/>
                <w:lang w:val="es-ES_tradnl"/>
              </w:rPr>
              <w:t>pdf</w:t>
            </w:r>
            <w:proofErr w:type="spellEnd"/>
            <w:r w:rsidR="49259715" w:rsidRPr="005E5EFB">
              <w:rPr>
                <w:rFonts w:ascii="Arial" w:hAnsi="Arial" w:cs="Arial"/>
                <w:sz w:val="24"/>
                <w:szCs w:val="24"/>
                <w:lang w:val="es-ES_tradnl"/>
              </w:rPr>
              <w:t xml:space="preserve"> &amp; .</w:t>
            </w:r>
            <w:proofErr w:type="spellStart"/>
            <w:r w:rsidR="49259715" w:rsidRPr="005E5EFB">
              <w:rPr>
                <w:rFonts w:ascii="Arial" w:hAnsi="Arial" w:cs="Arial"/>
                <w:sz w:val="24"/>
                <w:szCs w:val="24"/>
                <w:lang w:val="es-ES_tradnl"/>
              </w:rPr>
              <w:t>ppt</w:t>
            </w:r>
            <w:proofErr w:type="spellEnd"/>
            <w:r w:rsidR="0079233D">
              <w:rPr>
                <w:rFonts w:ascii="Arial" w:hAnsi="Arial" w:cs="Arial"/>
                <w:sz w:val="24"/>
                <w:szCs w:val="24"/>
                <w:lang w:val="es-ES_tradnl"/>
              </w:rPr>
              <w:t>,</w:t>
            </w:r>
            <w:r w:rsidR="49259715" w:rsidRPr="005E5EFB">
              <w:rPr>
                <w:rFonts w:ascii="Arial" w:hAnsi="Arial" w:cs="Arial"/>
                <w:sz w:val="24"/>
                <w:szCs w:val="24"/>
                <w:lang w:val="es-ES_tradnl"/>
              </w:rPr>
              <w:t xml:space="preserve"> </w:t>
            </w:r>
            <w:r>
              <w:rPr>
                <w:rFonts w:ascii="Arial" w:hAnsi="Arial" w:cs="Arial"/>
                <w:sz w:val="24"/>
                <w:szCs w:val="24"/>
                <w:lang w:val="es-ES_tradnl"/>
              </w:rPr>
              <w:t>está bien</w:t>
            </w:r>
            <w:r w:rsidR="49259715" w:rsidRPr="005E5EFB">
              <w:rPr>
                <w:rFonts w:ascii="Arial" w:hAnsi="Arial" w:cs="Arial"/>
                <w:sz w:val="24"/>
                <w:szCs w:val="24"/>
                <w:lang w:val="es-ES_tradnl"/>
              </w:rPr>
              <w:t>.)</w:t>
            </w:r>
          </w:p>
          <w:p w14:paraId="42E71FB8" w14:textId="77777777" w:rsidR="00A54678" w:rsidRPr="005E5EFB" w:rsidRDefault="00A54678" w:rsidP="34B24590">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_tradnl"/>
              </w:rPr>
            </w:pPr>
          </w:p>
          <w:p w14:paraId="57763864" w14:textId="4764B3A3" w:rsidR="005E5EFB" w:rsidRDefault="005E5EFB" w:rsidP="34B24590">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_tradnl"/>
              </w:rPr>
            </w:pPr>
            <w:r>
              <w:rPr>
                <w:rFonts w:ascii="Arial" w:hAnsi="Arial" w:cs="Arial"/>
                <w:sz w:val="24"/>
                <w:szCs w:val="24"/>
                <w:lang w:val="es-ES_tradnl"/>
              </w:rPr>
              <w:t xml:space="preserve">Las fotos en alta resolución son importantes para transmitir los informes de su proyecto en nuestras plataformas digitales, lo que aumenta la conciencia sobre sus proyectos y </w:t>
            </w:r>
            <w:r w:rsidR="0079233D">
              <w:rPr>
                <w:rFonts w:ascii="Arial" w:hAnsi="Arial" w:cs="Arial"/>
                <w:sz w:val="24"/>
                <w:szCs w:val="24"/>
                <w:lang w:val="es-ES_tradnl"/>
              </w:rPr>
              <w:t>los productos de C</w:t>
            </w:r>
            <w:r>
              <w:rPr>
                <w:rFonts w:ascii="Arial" w:hAnsi="Arial" w:cs="Arial"/>
                <w:sz w:val="24"/>
                <w:szCs w:val="24"/>
                <w:lang w:val="es-ES_tradnl"/>
              </w:rPr>
              <w:t xml:space="preserve">omercio </w:t>
            </w:r>
            <w:r w:rsidR="0079233D">
              <w:rPr>
                <w:rFonts w:ascii="Arial" w:hAnsi="Arial" w:cs="Arial"/>
                <w:sz w:val="24"/>
                <w:szCs w:val="24"/>
                <w:lang w:val="es-ES_tradnl"/>
              </w:rPr>
              <w:t>Just</w:t>
            </w:r>
            <w:r>
              <w:rPr>
                <w:rFonts w:ascii="Arial" w:hAnsi="Arial" w:cs="Arial"/>
                <w:sz w:val="24"/>
                <w:szCs w:val="24"/>
                <w:lang w:val="es-ES_tradnl"/>
              </w:rPr>
              <w:t>. Si prefiere que estas fotos solo se utilicen para la documentación interna del proyecto y no para ser mostradas públicamente, háganoslo saber.</w:t>
            </w:r>
          </w:p>
          <w:p w14:paraId="7638BDB7" w14:textId="051679D4" w:rsidR="00310C51" w:rsidRPr="005E5EFB" w:rsidRDefault="00310C51" w:rsidP="34B24590">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_tradnl"/>
              </w:rPr>
            </w:pPr>
          </w:p>
        </w:tc>
      </w:tr>
    </w:tbl>
    <w:p w14:paraId="0CB255C9" w14:textId="7C2F62C1" w:rsidR="00310C51" w:rsidRPr="005E5EFB" w:rsidRDefault="005E5EFB" w:rsidP="34B24590">
      <w:pPr>
        <w:pStyle w:val="Heading2"/>
        <w:rPr>
          <w:color w:val="auto"/>
          <w:sz w:val="28"/>
          <w:szCs w:val="28"/>
          <w:lang w:val="es-ES_tradnl"/>
        </w:rPr>
      </w:pPr>
      <w:r>
        <w:rPr>
          <w:color w:val="auto"/>
          <w:sz w:val="28"/>
          <w:szCs w:val="28"/>
          <w:lang w:val="es-ES_tradnl"/>
        </w:rPr>
        <w:t>Descripción de la Propuesta del Proyecto</w:t>
      </w:r>
    </w:p>
    <w:tbl>
      <w:tblPr>
        <w:tblStyle w:val="TipTable"/>
        <w:tblW w:w="5000" w:type="pct"/>
        <w:tblLook w:val="04A0" w:firstRow="1" w:lastRow="0" w:firstColumn="1" w:lastColumn="0" w:noHBand="0" w:noVBand="1"/>
        <w:tblDescription w:val="Layout table"/>
      </w:tblPr>
      <w:tblGrid>
        <w:gridCol w:w="577"/>
        <w:gridCol w:w="8783"/>
      </w:tblGrid>
      <w:tr w:rsidR="00310C51" w:rsidRPr="005E5EFB" w14:paraId="7C808D56" w14:textId="77777777" w:rsidTr="34B24590">
        <w:tc>
          <w:tcPr>
            <w:cnfStyle w:val="001000000000" w:firstRow="0" w:lastRow="0" w:firstColumn="1" w:lastColumn="0" w:oddVBand="0" w:evenVBand="0" w:oddHBand="0" w:evenHBand="0" w:firstRowFirstColumn="0" w:firstRowLastColumn="0" w:lastRowFirstColumn="0" w:lastRowLastColumn="0"/>
            <w:tcW w:w="308" w:type="pct"/>
          </w:tcPr>
          <w:p w14:paraId="3091A4D0" w14:textId="77777777" w:rsidR="00310C51" w:rsidRPr="005E5EFB" w:rsidRDefault="00310C51" w:rsidP="34B24590">
            <w:pPr>
              <w:rPr>
                <w:color w:val="auto"/>
                <w:sz w:val="24"/>
                <w:szCs w:val="24"/>
                <w:lang w:val="es-ES_tradnl"/>
              </w:rPr>
            </w:pPr>
            <w:r w:rsidRPr="005E5EFB">
              <w:rPr>
                <w:noProof/>
                <w:color w:val="auto"/>
                <w:lang w:val="es-ES_tradnl" w:eastAsia="en-US"/>
              </w:rPr>
              <mc:AlternateContent>
                <mc:Choice Requires="wpg">
                  <w:drawing>
                    <wp:inline distT="0" distB="0" distL="0" distR="0" wp14:anchorId="41818E13" wp14:editId="22344ED1">
                      <wp:extent cx="141605" cy="141605"/>
                      <wp:effectExtent l="0" t="0" r="0" b="0"/>
                      <wp:docPr id="5"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6" name="Rectangle 6"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7" name="Freeform 37"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v:group id="Group 5" style="width:11.15pt;height:11.15pt;mso-position-horizontal-relative:char;mso-position-vertical-relative:line" alt="Tip icon" coordsize="141605,141605" o:spid="_x0000_s1026" w14:anchorId="1533EE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">
                      <v:rect id="Rectangle 6"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"/>
                      <v:shape id="Freeform 37"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02972C06" w14:textId="494C2359" w:rsidR="00310C51" w:rsidRPr="005E5EFB" w:rsidRDefault="005E5EFB" w:rsidP="34B24590">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_tradnl"/>
              </w:rPr>
            </w:pPr>
            <w:r>
              <w:rPr>
                <w:rFonts w:ascii="Arial" w:hAnsi="Arial" w:cs="Arial"/>
                <w:sz w:val="24"/>
                <w:szCs w:val="24"/>
                <w:lang w:val="es-ES_tradnl"/>
              </w:rPr>
              <w:t>Describa el proyecto planificado en detalle</w:t>
            </w:r>
            <w:r w:rsidR="00677F52" w:rsidRPr="005E5EFB">
              <w:rPr>
                <w:rFonts w:ascii="Arial" w:hAnsi="Arial" w:cs="Arial"/>
                <w:sz w:val="24"/>
                <w:szCs w:val="24"/>
                <w:lang w:val="es-ES_tradnl"/>
              </w:rPr>
              <w:t xml:space="preserve">. </w:t>
            </w:r>
            <w:r>
              <w:rPr>
                <w:rFonts w:ascii="Arial" w:hAnsi="Arial" w:cs="Arial"/>
                <w:sz w:val="24"/>
                <w:szCs w:val="24"/>
                <w:lang w:val="es-ES_tradnl"/>
              </w:rPr>
              <w:t xml:space="preserve">Adjunte </w:t>
            </w:r>
            <w:r w:rsidR="00E53F47">
              <w:rPr>
                <w:rFonts w:ascii="Arial" w:hAnsi="Arial" w:cs="Arial"/>
                <w:sz w:val="24"/>
                <w:szCs w:val="24"/>
                <w:lang w:val="es-ES_tradnl"/>
              </w:rPr>
              <w:t xml:space="preserve">documentos adicionales si es </w:t>
            </w:r>
            <w:r>
              <w:rPr>
                <w:rFonts w:ascii="Arial" w:hAnsi="Arial" w:cs="Arial"/>
                <w:sz w:val="24"/>
                <w:szCs w:val="24"/>
                <w:lang w:val="es-ES_tradnl"/>
              </w:rPr>
              <w:t>si es necesario</w:t>
            </w:r>
            <w:r w:rsidR="00677F52" w:rsidRPr="005E5EFB">
              <w:rPr>
                <w:rFonts w:ascii="Arial" w:hAnsi="Arial" w:cs="Arial"/>
                <w:sz w:val="24"/>
                <w:szCs w:val="24"/>
                <w:lang w:val="es-ES_tradnl"/>
              </w:rPr>
              <w:t xml:space="preserve">. </w:t>
            </w:r>
          </w:p>
        </w:tc>
      </w:tr>
    </w:tbl>
    <w:p w14:paraId="251742EC" w14:textId="79974029" w:rsidR="00310C51" w:rsidRPr="005E5EFB" w:rsidRDefault="008072DC" w:rsidP="34B24590">
      <w:pPr>
        <w:pStyle w:val="Heading2"/>
        <w:rPr>
          <w:color w:val="auto"/>
          <w:sz w:val="28"/>
          <w:szCs w:val="28"/>
          <w:lang w:val="es-ES_tradnl"/>
        </w:rPr>
      </w:pPr>
      <w:r>
        <w:rPr>
          <w:color w:val="auto"/>
          <w:sz w:val="28"/>
          <w:szCs w:val="28"/>
          <w:lang w:val="es-ES_tradnl"/>
        </w:rPr>
        <w:t>Línea de Tiempo del Proyecto</w:t>
      </w:r>
    </w:p>
    <w:tbl>
      <w:tblPr>
        <w:tblStyle w:val="TipTable"/>
        <w:tblW w:w="5000" w:type="pct"/>
        <w:tblLook w:val="04A0" w:firstRow="1" w:lastRow="0" w:firstColumn="1" w:lastColumn="0" w:noHBand="0" w:noVBand="1"/>
        <w:tblDescription w:val="Layout table"/>
      </w:tblPr>
      <w:tblGrid>
        <w:gridCol w:w="577"/>
        <w:gridCol w:w="8783"/>
      </w:tblGrid>
      <w:tr w:rsidR="00310C51" w:rsidRPr="005E5EFB" w14:paraId="03251ACB" w14:textId="77777777" w:rsidTr="34B24590">
        <w:tc>
          <w:tcPr>
            <w:cnfStyle w:val="001000000000" w:firstRow="0" w:lastRow="0" w:firstColumn="1" w:lastColumn="0" w:oddVBand="0" w:evenVBand="0" w:oddHBand="0" w:evenHBand="0" w:firstRowFirstColumn="0" w:firstRowLastColumn="0" w:lastRowFirstColumn="0" w:lastRowLastColumn="0"/>
            <w:tcW w:w="308" w:type="pct"/>
          </w:tcPr>
          <w:p w14:paraId="086F19AD" w14:textId="77777777" w:rsidR="00310C51" w:rsidRPr="005E5EFB" w:rsidRDefault="00310C51" w:rsidP="34B24590">
            <w:pPr>
              <w:rPr>
                <w:color w:val="auto"/>
                <w:sz w:val="24"/>
                <w:szCs w:val="24"/>
                <w:lang w:val="es-ES_tradnl"/>
              </w:rPr>
            </w:pPr>
            <w:r w:rsidRPr="005E5EFB">
              <w:rPr>
                <w:noProof/>
                <w:color w:val="auto"/>
                <w:lang w:val="es-ES_tradnl" w:eastAsia="en-US"/>
              </w:rPr>
              <mc:AlternateContent>
                <mc:Choice Requires="wpg">
                  <w:drawing>
                    <wp:inline distT="0" distB="0" distL="0" distR="0" wp14:anchorId="4BC05F39" wp14:editId="2E11E97F">
                      <wp:extent cx="141605" cy="141605"/>
                      <wp:effectExtent l="0" t="0" r="0" b="0"/>
                      <wp:docPr id="8"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9" name="Rectangle 9"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0" name="Freeform 18"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v:group id="Group 5" style="width:11.15pt;height:11.15pt;mso-position-horizontal-relative:char;mso-position-vertical-relative:line" alt="Tip icon" coordsize="141605,141605" o:spid="_x0000_s1026" w14:anchorId="1421C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">
                      <v:rect id="Rectangle 9"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"/>
                      <v:shape id="Freeform 18"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6668777B" w14:textId="214CB02D" w:rsidR="00985638" w:rsidRPr="005E5EFB" w:rsidRDefault="008072DC" w:rsidP="34B24590">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_tradnl"/>
              </w:rPr>
            </w:pPr>
            <w:r>
              <w:rPr>
                <w:rFonts w:ascii="Arial" w:hAnsi="Arial" w:cs="Arial"/>
                <w:sz w:val="24"/>
                <w:szCs w:val="24"/>
                <w:lang w:val="es-ES_tradnl"/>
              </w:rPr>
              <w:t xml:space="preserve">Detalle la línea de tiempo del proyecto indicando los puntos a cumplir en cada fase del proyecto. Adjunte un </w:t>
            </w:r>
            <w:r w:rsidR="00C63705">
              <w:rPr>
                <w:rFonts w:ascii="Arial" w:hAnsi="Arial" w:cs="Arial"/>
                <w:sz w:val="24"/>
                <w:szCs w:val="24"/>
                <w:lang w:val="es-ES_tradnl"/>
              </w:rPr>
              <w:t>gráfico</w:t>
            </w:r>
            <w:r>
              <w:rPr>
                <w:rFonts w:ascii="Arial" w:hAnsi="Arial" w:cs="Arial"/>
                <w:sz w:val="24"/>
                <w:szCs w:val="24"/>
                <w:lang w:val="es-ES_tradnl"/>
              </w:rPr>
              <w:t xml:space="preserve"> de Gantt u otro gr</w:t>
            </w:r>
            <w:r w:rsidR="00BD6DC0">
              <w:rPr>
                <w:rFonts w:ascii="Arial" w:hAnsi="Arial" w:cs="Arial"/>
                <w:sz w:val="24"/>
                <w:szCs w:val="24"/>
                <w:lang w:val="es-ES_tradnl"/>
              </w:rPr>
              <w:t>á</w:t>
            </w:r>
            <w:r>
              <w:rPr>
                <w:rFonts w:ascii="Arial" w:hAnsi="Arial" w:cs="Arial"/>
                <w:sz w:val="24"/>
                <w:szCs w:val="24"/>
                <w:lang w:val="es-ES_tradnl"/>
              </w:rPr>
              <w:t xml:space="preserve">fico </w:t>
            </w:r>
            <w:r w:rsidR="00742C92">
              <w:rPr>
                <w:rFonts w:ascii="Arial" w:hAnsi="Arial" w:cs="Arial"/>
                <w:sz w:val="24"/>
                <w:szCs w:val="24"/>
                <w:lang w:val="es-ES_tradnl"/>
              </w:rPr>
              <w:t>de línea</w:t>
            </w:r>
            <w:r>
              <w:rPr>
                <w:rFonts w:ascii="Arial" w:hAnsi="Arial" w:cs="Arial"/>
                <w:sz w:val="24"/>
                <w:szCs w:val="24"/>
                <w:lang w:val="es-ES_tradnl"/>
              </w:rPr>
              <w:t xml:space="preserve"> de tiempo de ser necesario. </w:t>
            </w:r>
          </w:p>
          <w:p w14:paraId="7EAB0D2B" w14:textId="77777777" w:rsidR="00310C51" w:rsidRPr="005E5EFB" w:rsidRDefault="00310C51" w:rsidP="34B24590">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_tradnl"/>
              </w:rPr>
            </w:pPr>
          </w:p>
        </w:tc>
      </w:tr>
    </w:tbl>
    <w:p w14:paraId="162DB2AF" w14:textId="31D8CA51" w:rsidR="00985638" w:rsidRPr="005E5EFB" w:rsidRDefault="008072DC" w:rsidP="34B24590">
      <w:pPr>
        <w:pStyle w:val="Heading2"/>
        <w:rPr>
          <w:color w:val="auto"/>
          <w:sz w:val="28"/>
          <w:szCs w:val="28"/>
          <w:lang w:val="es-ES_tradnl"/>
        </w:rPr>
      </w:pPr>
      <w:r>
        <w:rPr>
          <w:color w:val="auto"/>
          <w:sz w:val="28"/>
          <w:szCs w:val="28"/>
          <w:lang w:val="es-ES_tradnl"/>
        </w:rPr>
        <w:t>Numero de Agricultores y Trabajadores</w:t>
      </w:r>
    </w:p>
    <w:tbl>
      <w:tblPr>
        <w:tblStyle w:val="TipTable"/>
        <w:tblW w:w="5000" w:type="pct"/>
        <w:tblLook w:val="04A0" w:firstRow="1" w:lastRow="0" w:firstColumn="1" w:lastColumn="0" w:noHBand="0" w:noVBand="1"/>
        <w:tblDescription w:val="Layout table"/>
      </w:tblPr>
      <w:tblGrid>
        <w:gridCol w:w="577"/>
        <w:gridCol w:w="8783"/>
      </w:tblGrid>
      <w:tr w:rsidR="00985638" w:rsidRPr="005E5EFB" w14:paraId="3EC61248" w14:textId="77777777" w:rsidTr="34B24590">
        <w:tc>
          <w:tcPr>
            <w:cnfStyle w:val="001000000000" w:firstRow="0" w:lastRow="0" w:firstColumn="1" w:lastColumn="0" w:oddVBand="0" w:evenVBand="0" w:oddHBand="0" w:evenHBand="0" w:firstRowFirstColumn="0" w:firstRowLastColumn="0" w:lastRowFirstColumn="0" w:lastRowLastColumn="0"/>
            <w:tcW w:w="308" w:type="pct"/>
          </w:tcPr>
          <w:p w14:paraId="722C9B51" w14:textId="77777777" w:rsidR="00985638" w:rsidRPr="005E5EFB" w:rsidRDefault="00985638" w:rsidP="34B24590">
            <w:pPr>
              <w:rPr>
                <w:color w:val="auto"/>
                <w:sz w:val="24"/>
                <w:szCs w:val="24"/>
                <w:lang w:val="es-ES_tradnl"/>
              </w:rPr>
            </w:pPr>
            <w:r w:rsidRPr="005E5EFB">
              <w:rPr>
                <w:noProof/>
                <w:color w:val="auto"/>
                <w:lang w:val="es-ES_tradnl" w:eastAsia="en-US"/>
              </w:rPr>
              <mc:AlternateContent>
                <mc:Choice Requires="wpg">
                  <w:drawing>
                    <wp:inline distT="0" distB="0" distL="0" distR="0" wp14:anchorId="14995800" wp14:editId="59D1A63B">
                      <wp:extent cx="141605" cy="141605"/>
                      <wp:effectExtent l="0" t="0" r="0" b="0"/>
                      <wp:docPr id="14"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5" name="Rectangle 15"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22" name="Freeform 18"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v:group id="Group 5" style="width:11.15pt;height:11.15pt;mso-position-horizontal-relative:char;mso-position-vertical-relative:line" alt="Tip icon" coordsize="141605,141605" o:spid="_x0000_s1026" w14:anchorId="7F741D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">
                      <v:rect id="Rectangle 15"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"/>
                      <v:shape id="Freeform 18"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7BB8E923" w14:textId="0335B0EA" w:rsidR="00986AD3" w:rsidRPr="005E5EFB" w:rsidRDefault="008072DC" w:rsidP="34B24590">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_tradnl"/>
              </w:rPr>
            </w:pPr>
            <w:r>
              <w:rPr>
                <w:rFonts w:ascii="Arial" w:hAnsi="Arial" w:cs="Arial"/>
                <w:sz w:val="24"/>
                <w:szCs w:val="24"/>
                <w:lang w:val="es-ES_tradnl"/>
              </w:rPr>
              <w:t xml:space="preserve">Número total de agricultores </w:t>
            </w:r>
            <w:r w:rsidR="00986AD3" w:rsidRPr="005E5EFB">
              <w:rPr>
                <w:rFonts w:ascii="Arial" w:hAnsi="Arial" w:cs="Arial"/>
                <w:sz w:val="24"/>
                <w:szCs w:val="24"/>
                <w:lang w:val="es-ES_tradnl"/>
              </w:rPr>
              <w:t xml:space="preserve">vs. </w:t>
            </w:r>
            <w:r>
              <w:rPr>
                <w:rFonts w:ascii="Arial" w:hAnsi="Arial" w:cs="Arial"/>
                <w:sz w:val="24"/>
                <w:szCs w:val="24"/>
                <w:lang w:val="es-ES_tradnl"/>
              </w:rPr>
              <w:t>número de trabajadores beneficiados en este proyecto:</w:t>
            </w:r>
          </w:p>
          <w:p w14:paraId="67BC52EC" w14:textId="77777777" w:rsidR="00985638" w:rsidRPr="005E5EFB" w:rsidRDefault="00985638" w:rsidP="34B24590">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_tradnl"/>
              </w:rPr>
            </w:pPr>
          </w:p>
        </w:tc>
      </w:tr>
    </w:tbl>
    <w:p w14:paraId="0F7C551E" w14:textId="17626D6F" w:rsidR="00985638" w:rsidRPr="005E5EFB" w:rsidRDefault="005E5EFB" w:rsidP="34B24590">
      <w:pPr>
        <w:pStyle w:val="Heading2"/>
        <w:rPr>
          <w:color w:val="auto"/>
          <w:sz w:val="28"/>
          <w:szCs w:val="28"/>
          <w:lang w:val="es-ES_tradnl"/>
        </w:rPr>
      </w:pPr>
      <w:r>
        <w:rPr>
          <w:color w:val="auto"/>
          <w:sz w:val="28"/>
          <w:szCs w:val="28"/>
          <w:lang w:val="es-ES_tradnl"/>
        </w:rPr>
        <w:lastRenderedPageBreak/>
        <w:t>Costo Estimado</w:t>
      </w:r>
    </w:p>
    <w:tbl>
      <w:tblPr>
        <w:tblStyle w:val="TipTable"/>
        <w:tblW w:w="5000" w:type="pct"/>
        <w:tblLook w:val="04A0" w:firstRow="1" w:lastRow="0" w:firstColumn="1" w:lastColumn="0" w:noHBand="0" w:noVBand="1"/>
        <w:tblDescription w:val="Layout table"/>
      </w:tblPr>
      <w:tblGrid>
        <w:gridCol w:w="577"/>
        <w:gridCol w:w="8783"/>
      </w:tblGrid>
      <w:tr w:rsidR="00985638" w:rsidRPr="005E5EFB" w14:paraId="25F7552D" w14:textId="77777777" w:rsidTr="34B24590">
        <w:tc>
          <w:tcPr>
            <w:cnfStyle w:val="001000000000" w:firstRow="0" w:lastRow="0" w:firstColumn="1" w:lastColumn="0" w:oddVBand="0" w:evenVBand="0" w:oddHBand="0" w:evenHBand="0" w:firstRowFirstColumn="0" w:firstRowLastColumn="0" w:lastRowFirstColumn="0" w:lastRowLastColumn="0"/>
            <w:tcW w:w="308" w:type="pct"/>
          </w:tcPr>
          <w:p w14:paraId="2FDA10AE" w14:textId="77777777" w:rsidR="00985638" w:rsidRPr="005E5EFB" w:rsidRDefault="00985638" w:rsidP="34B24590">
            <w:pPr>
              <w:rPr>
                <w:color w:val="auto"/>
                <w:sz w:val="24"/>
                <w:szCs w:val="24"/>
                <w:lang w:val="es-ES_tradnl"/>
              </w:rPr>
            </w:pPr>
            <w:r w:rsidRPr="005E5EFB">
              <w:rPr>
                <w:noProof/>
                <w:color w:val="auto"/>
                <w:lang w:val="es-ES_tradnl" w:eastAsia="en-US"/>
              </w:rPr>
              <mc:AlternateContent>
                <mc:Choice Requires="wpg">
                  <w:drawing>
                    <wp:inline distT="0" distB="0" distL="0" distR="0" wp14:anchorId="2D58FC40" wp14:editId="49D1E70F">
                      <wp:extent cx="141605" cy="141605"/>
                      <wp:effectExtent l="0" t="0" r="0" b="0"/>
                      <wp:docPr id="23"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24" name="Rectangle 24"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25" name="Freeform 18"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v:group id="Group 5" style="width:11.15pt;height:11.15pt;mso-position-horizontal-relative:char;mso-position-vertical-relative:line" alt="Tip icon" coordsize="141605,141605" o:spid="_x0000_s1026" w14:anchorId="6935AD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">
                      <v:rect id="Rectangle 24"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"/>
                      <v:shape id="Freeform 18"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0312FA6B" w14:textId="21CDF581" w:rsidR="00DF5E5B" w:rsidRPr="005E5EFB" w:rsidRDefault="008072DC" w:rsidP="34B24590">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_tradnl"/>
              </w:rPr>
            </w:pPr>
            <w:r>
              <w:rPr>
                <w:rFonts w:ascii="Arial" w:hAnsi="Arial" w:cs="Arial"/>
                <w:sz w:val="24"/>
                <w:szCs w:val="24"/>
                <w:lang w:val="es-ES_tradnl"/>
              </w:rPr>
              <w:t>Provea un costo estimado</w:t>
            </w:r>
            <w:r w:rsidR="00C63705">
              <w:rPr>
                <w:rFonts w:ascii="Arial" w:hAnsi="Arial" w:cs="Arial"/>
                <w:sz w:val="24"/>
                <w:szCs w:val="24"/>
                <w:lang w:val="es-ES_tradnl"/>
              </w:rPr>
              <w:t xml:space="preserve"> del proyecto</w:t>
            </w:r>
            <w:r>
              <w:rPr>
                <w:rFonts w:ascii="Arial" w:hAnsi="Arial" w:cs="Arial"/>
                <w:sz w:val="24"/>
                <w:szCs w:val="24"/>
                <w:lang w:val="es-ES_tradnl"/>
              </w:rPr>
              <w:t xml:space="preserve"> en forma detallada</w:t>
            </w:r>
            <w:r w:rsidR="2431DECD" w:rsidRPr="005E5EFB">
              <w:rPr>
                <w:rFonts w:ascii="Arial" w:hAnsi="Arial" w:cs="Arial"/>
                <w:sz w:val="24"/>
                <w:szCs w:val="24"/>
                <w:lang w:val="es-ES_tradnl"/>
              </w:rPr>
              <w:t xml:space="preserve">. </w:t>
            </w:r>
            <w:r w:rsidR="00C63705">
              <w:rPr>
                <w:rFonts w:ascii="Arial" w:hAnsi="Arial" w:cs="Arial"/>
                <w:sz w:val="24"/>
                <w:szCs w:val="24"/>
                <w:lang w:val="es-ES_tradnl"/>
              </w:rPr>
              <w:t xml:space="preserve">Si hay proveedores externos, adjunte copias de la estimación de costos proporcionada por dichos proveedores. </w:t>
            </w:r>
          </w:p>
          <w:p w14:paraId="3B14BF30" w14:textId="77777777" w:rsidR="00985638" w:rsidRPr="005E5EFB" w:rsidRDefault="00985638" w:rsidP="34B24590">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_tradnl"/>
              </w:rPr>
            </w:pPr>
          </w:p>
        </w:tc>
      </w:tr>
    </w:tbl>
    <w:p w14:paraId="7E09AF7E" w14:textId="77777777" w:rsidR="0079233D" w:rsidRDefault="0079233D" w:rsidP="0079233D">
      <w:pPr>
        <w:rPr>
          <w:lang w:val="es-ES_tradnl"/>
        </w:rPr>
      </w:pPr>
    </w:p>
    <w:p w14:paraId="3A1CFE46" w14:textId="3BD143DE" w:rsidR="003312ED" w:rsidRPr="0079233D" w:rsidRDefault="0079233D" w:rsidP="0079233D">
      <w:pPr>
        <w:pStyle w:val="Heading2"/>
        <w:rPr>
          <w:color w:val="auto"/>
          <w:sz w:val="28"/>
          <w:szCs w:val="28"/>
          <w:lang w:val="es-ES_tradnl"/>
        </w:rPr>
      </w:pPr>
      <w:r w:rsidRPr="0079233D">
        <w:rPr>
          <w:color w:val="auto"/>
          <w:sz w:val="28"/>
          <w:szCs w:val="28"/>
          <w:lang w:val="es-ES_tradnl"/>
        </w:rPr>
        <w:t>Firma de la Persona Responsable</w:t>
      </w:r>
    </w:p>
    <w:p w14:paraId="7274E0DE" w14:textId="44544269" w:rsidR="003312ED" w:rsidRPr="005E5EFB" w:rsidRDefault="0079233D" w:rsidP="34B24590">
      <w:pPr>
        <w:rPr>
          <w:rFonts w:ascii="Arial" w:hAnsi="Arial" w:cs="Arial"/>
          <w:sz w:val="24"/>
          <w:szCs w:val="24"/>
          <w:lang w:val="es-ES_tradnl"/>
        </w:rPr>
      </w:pPr>
      <w:r>
        <w:rPr>
          <w:rFonts w:ascii="Arial" w:hAnsi="Arial" w:cs="Arial"/>
          <w:sz w:val="24"/>
          <w:szCs w:val="24"/>
          <w:lang w:val="es-ES_tradnl"/>
        </w:rPr>
        <w:t>Y</w:t>
      </w:r>
      <w:r w:rsidRPr="00F378CD">
        <w:rPr>
          <w:rFonts w:ascii="Arial" w:hAnsi="Arial" w:cs="Arial"/>
          <w:sz w:val="24"/>
          <w:szCs w:val="24"/>
          <w:lang w:val="es-ES_tradnl"/>
        </w:rPr>
        <w:t>o declaro que las afirmaciones anteriores son correctas</w:t>
      </w:r>
      <w:r>
        <w:rPr>
          <w:rFonts w:ascii="Arial" w:hAnsi="Arial" w:cs="Arial"/>
          <w:sz w:val="24"/>
          <w:szCs w:val="24"/>
          <w:lang w:val="es-ES_tradnl"/>
        </w:rPr>
        <w:t>.</w:t>
      </w:r>
    </w:p>
    <w:tbl>
      <w:tblPr>
        <w:tblStyle w:val="ProjectScopeTable"/>
        <w:tblW w:w="5291" w:type="pct"/>
        <w:tblLook w:val="04A0" w:firstRow="1" w:lastRow="0" w:firstColumn="1" w:lastColumn="0" w:noHBand="0" w:noVBand="1"/>
        <w:tblDescription w:val="Table to enter Name, Title, and Date"/>
      </w:tblPr>
      <w:tblGrid>
        <w:gridCol w:w="3596"/>
        <w:gridCol w:w="3595"/>
        <w:gridCol w:w="2703"/>
      </w:tblGrid>
      <w:tr w:rsidR="00AA1BE0" w:rsidRPr="005E5EFB" w14:paraId="066CA5D5" w14:textId="77777777" w:rsidTr="499C7A9E">
        <w:trPr>
          <w:cnfStyle w:val="100000000000" w:firstRow="1" w:lastRow="0" w:firstColumn="0" w:lastColumn="0" w:oddVBand="0" w:evenVBand="0" w:oddHBand="0" w:evenHBand="0" w:firstRowFirstColumn="0" w:firstRowLastColumn="0" w:lastRowFirstColumn="0" w:lastRowLastColumn="0"/>
        </w:trPr>
        <w:tc>
          <w:tcPr>
            <w:tcW w:w="1817" w:type="pct"/>
          </w:tcPr>
          <w:p w14:paraId="08E393D9" w14:textId="4595B01F" w:rsidR="003312ED" w:rsidRPr="005E5EFB" w:rsidRDefault="0079233D" w:rsidP="34B24590">
            <w:pPr>
              <w:rPr>
                <w:color w:val="auto"/>
                <w:sz w:val="24"/>
                <w:szCs w:val="24"/>
                <w:lang w:val="es-ES_tradnl"/>
              </w:rPr>
            </w:pPr>
            <w:r>
              <w:rPr>
                <w:color w:val="auto"/>
                <w:sz w:val="24"/>
                <w:szCs w:val="24"/>
                <w:lang w:val="es-ES_tradnl"/>
              </w:rPr>
              <w:t>Nombre (en letra imprenta)</w:t>
            </w:r>
            <w:r w:rsidR="7978D4F2" w:rsidRPr="005E5EFB">
              <w:rPr>
                <w:color w:val="auto"/>
                <w:sz w:val="24"/>
                <w:szCs w:val="24"/>
                <w:lang w:val="es-ES_tradnl"/>
              </w:rPr>
              <w:t xml:space="preserve">: </w:t>
            </w:r>
          </w:p>
        </w:tc>
        <w:tc>
          <w:tcPr>
            <w:tcW w:w="1817" w:type="pct"/>
          </w:tcPr>
          <w:p w14:paraId="1DAB8E3A" w14:textId="40403D6C" w:rsidR="003312ED" w:rsidRPr="0079233D" w:rsidRDefault="0079233D" w:rsidP="0079233D">
            <w:pPr>
              <w:keepNext w:val="0"/>
              <w:rPr>
                <w:color w:val="auto"/>
                <w:sz w:val="24"/>
                <w:szCs w:val="24"/>
                <w:lang w:val="es-ES_tradnl"/>
              </w:rPr>
            </w:pPr>
            <w:r w:rsidRPr="0079233D">
              <w:rPr>
                <w:color w:val="auto"/>
                <w:sz w:val="24"/>
                <w:szCs w:val="24"/>
                <w:lang w:val="es-ES_tradnl"/>
              </w:rPr>
              <w:t>Titulo/Cargo</w:t>
            </w:r>
            <w:r w:rsidR="7978D4F2" w:rsidRPr="0079233D">
              <w:rPr>
                <w:color w:val="auto"/>
                <w:sz w:val="24"/>
                <w:szCs w:val="24"/>
                <w:lang w:val="es-ES_tradnl"/>
              </w:rPr>
              <w:t>:</w:t>
            </w:r>
          </w:p>
        </w:tc>
        <w:tc>
          <w:tcPr>
            <w:tcW w:w="1366" w:type="pct"/>
          </w:tcPr>
          <w:p w14:paraId="597C08DB" w14:textId="35D55B61" w:rsidR="003312ED" w:rsidRPr="005E5EFB" w:rsidRDefault="0079233D" w:rsidP="34B24590">
            <w:pPr>
              <w:rPr>
                <w:color w:val="auto"/>
                <w:sz w:val="24"/>
                <w:szCs w:val="24"/>
                <w:lang w:val="es-ES_tradnl"/>
              </w:rPr>
            </w:pPr>
            <w:r w:rsidRPr="005E5EFB">
              <w:rPr>
                <w:color w:val="auto"/>
                <w:sz w:val="24"/>
                <w:szCs w:val="24"/>
                <w:lang w:val="es-ES_tradnl"/>
              </w:rPr>
              <w:t>Organiza</w:t>
            </w:r>
            <w:r>
              <w:rPr>
                <w:color w:val="auto"/>
                <w:sz w:val="24"/>
                <w:szCs w:val="24"/>
                <w:lang w:val="es-ES_tradnl"/>
              </w:rPr>
              <w:t>ción</w:t>
            </w:r>
            <w:r w:rsidR="00686E9B" w:rsidRPr="005E5EFB">
              <w:rPr>
                <w:color w:val="auto"/>
                <w:sz w:val="24"/>
                <w:szCs w:val="24"/>
                <w:lang w:val="es-ES_tradnl"/>
              </w:rPr>
              <w:t>:</w:t>
            </w:r>
          </w:p>
        </w:tc>
      </w:tr>
      <w:tr w:rsidR="00AA1BE0" w:rsidRPr="005E5EFB" w14:paraId="1C95A3E6" w14:textId="77777777" w:rsidTr="499C7A9E">
        <w:tc>
          <w:tcPr>
            <w:tcW w:w="1817" w:type="pct"/>
            <w:shd w:val="clear" w:color="auto" w:fill="DEEAF6" w:themeFill="accent1" w:themeFillTint="33"/>
          </w:tcPr>
          <w:p w14:paraId="1122A1EA" w14:textId="2D182122" w:rsidR="003312ED" w:rsidRPr="005E5EFB" w:rsidRDefault="0079233D" w:rsidP="499C7A9E">
            <w:pPr>
              <w:rPr>
                <w:b/>
                <w:bCs/>
                <w:color w:val="auto"/>
                <w:sz w:val="24"/>
                <w:szCs w:val="24"/>
                <w:lang w:val="es-ES_tradnl"/>
              </w:rPr>
            </w:pPr>
            <w:r>
              <w:rPr>
                <w:b/>
                <w:bCs/>
                <w:color w:val="auto"/>
                <w:sz w:val="24"/>
                <w:szCs w:val="24"/>
                <w:lang w:val="es-ES_tradnl"/>
              </w:rPr>
              <w:t>Firma</w:t>
            </w:r>
            <w:r w:rsidR="63E7B360" w:rsidRPr="005E5EFB">
              <w:rPr>
                <w:b/>
                <w:bCs/>
                <w:color w:val="auto"/>
                <w:sz w:val="24"/>
                <w:szCs w:val="24"/>
                <w:lang w:val="es-ES_tradnl"/>
              </w:rPr>
              <w:t>:</w:t>
            </w:r>
          </w:p>
        </w:tc>
        <w:tc>
          <w:tcPr>
            <w:tcW w:w="1817" w:type="pct"/>
            <w:shd w:val="clear" w:color="auto" w:fill="DEEAF6" w:themeFill="accent1" w:themeFillTint="33"/>
          </w:tcPr>
          <w:p w14:paraId="78AA570F" w14:textId="19B08398" w:rsidR="003312ED" w:rsidRPr="005E5EFB" w:rsidRDefault="0079233D" w:rsidP="499C7A9E">
            <w:pPr>
              <w:rPr>
                <w:b/>
                <w:bCs/>
                <w:color w:val="auto"/>
                <w:sz w:val="24"/>
                <w:szCs w:val="24"/>
                <w:lang w:val="es-ES_tradnl"/>
              </w:rPr>
            </w:pPr>
            <w:r>
              <w:rPr>
                <w:b/>
                <w:bCs/>
                <w:color w:val="auto"/>
                <w:sz w:val="24"/>
                <w:szCs w:val="24"/>
                <w:lang w:val="es-ES_tradnl"/>
              </w:rPr>
              <w:t>Fecha</w:t>
            </w:r>
            <w:r w:rsidR="03F9FB4A" w:rsidRPr="005E5EFB">
              <w:rPr>
                <w:b/>
                <w:bCs/>
                <w:color w:val="auto"/>
                <w:sz w:val="24"/>
                <w:szCs w:val="24"/>
                <w:lang w:val="es-ES_tradnl"/>
              </w:rPr>
              <w:t>:</w:t>
            </w:r>
          </w:p>
        </w:tc>
        <w:tc>
          <w:tcPr>
            <w:tcW w:w="1366" w:type="pct"/>
          </w:tcPr>
          <w:p w14:paraId="39DADE79" w14:textId="77777777" w:rsidR="003312ED" w:rsidRPr="005E5EFB" w:rsidRDefault="003312ED" w:rsidP="34B24590">
            <w:pPr>
              <w:rPr>
                <w:color w:val="auto"/>
                <w:sz w:val="24"/>
                <w:szCs w:val="24"/>
                <w:lang w:val="es-ES_tradnl"/>
              </w:rPr>
            </w:pPr>
          </w:p>
        </w:tc>
      </w:tr>
    </w:tbl>
    <w:p w14:paraId="3C077208" w14:textId="4A2FF057" w:rsidR="00570BAB" w:rsidRPr="0079233D" w:rsidRDefault="00570BAB" w:rsidP="0079233D">
      <w:pPr>
        <w:pStyle w:val="Heading2"/>
        <w:rPr>
          <w:color w:val="auto"/>
          <w:sz w:val="28"/>
          <w:szCs w:val="28"/>
          <w:lang w:val="es-ES_tradnl"/>
        </w:rPr>
      </w:pPr>
      <w:r w:rsidRPr="0079233D">
        <w:rPr>
          <w:color w:val="auto"/>
          <w:sz w:val="28"/>
          <w:szCs w:val="28"/>
          <w:lang w:val="es-ES_tradnl"/>
        </w:rPr>
        <w:t>List</w:t>
      </w:r>
      <w:r w:rsidR="0079233D" w:rsidRPr="0079233D">
        <w:rPr>
          <w:color w:val="auto"/>
          <w:sz w:val="28"/>
          <w:szCs w:val="28"/>
          <w:lang w:val="es-ES_tradnl"/>
        </w:rPr>
        <w:t>a de Documentos Adjuntos</w:t>
      </w:r>
    </w:p>
    <w:tbl>
      <w:tblPr>
        <w:tblStyle w:val="TipTable"/>
        <w:tblW w:w="5000" w:type="pct"/>
        <w:tblLook w:val="04A0" w:firstRow="1" w:lastRow="0" w:firstColumn="1" w:lastColumn="0" w:noHBand="0" w:noVBand="1"/>
        <w:tblDescription w:val="Layout table"/>
      </w:tblPr>
      <w:tblGrid>
        <w:gridCol w:w="577"/>
        <w:gridCol w:w="8783"/>
      </w:tblGrid>
      <w:tr w:rsidR="00570BAB" w:rsidRPr="005E5EFB" w14:paraId="4F490A24" w14:textId="77777777" w:rsidTr="499C7A9E">
        <w:tc>
          <w:tcPr>
            <w:cnfStyle w:val="001000000000" w:firstRow="0" w:lastRow="0" w:firstColumn="1" w:lastColumn="0" w:oddVBand="0" w:evenVBand="0" w:oddHBand="0" w:evenHBand="0" w:firstRowFirstColumn="0" w:firstRowLastColumn="0" w:lastRowFirstColumn="0" w:lastRowLastColumn="0"/>
            <w:tcW w:w="308" w:type="pct"/>
          </w:tcPr>
          <w:p w14:paraId="04AE66CA" w14:textId="77777777" w:rsidR="00570BAB" w:rsidRPr="005E5EFB" w:rsidRDefault="00570BAB" w:rsidP="34B24590">
            <w:pPr>
              <w:rPr>
                <w:color w:val="auto"/>
                <w:sz w:val="24"/>
                <w:szCs w:val="24"/>
                <w:lang w:val="es-ES_tradnl"/>
              </w:rPr>
            </w:pPr>
            <w:r w:rsidRPr="005E5EFB">
              <w:rPr>
                <w:noProof/>
                <w:color w:val="auto"/>
                <w:lang w:val="es-ES_tradnl" w:eastAsia="en-US"/>
              </w:rPr>
              <mc:AlternateContent>
                <mc:Choice Requires="wpg">
                  <w:drawing>
                    <wp:inline distT="0" distB="0" distL="0" distR="0" wp14:anchorId="4016E809" wp14:editId="49D07CC2">
                      <wp:extent cx="141605" cy="141605"/>
                      <wp:effectExtent l="0" t="0" r="0" b="0"/>
                      <wp:docPr id="29"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30" name="Rectangle 30"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31" name="Freeform 18"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v:group id="Group 5" style="width:11.15pt;height:11.15pt;mso-position-horizontal-relative:char;mso-position-vertical-relative:line" alt="Tip icon" coordsize="141605,141605" o:spid="_x0000_s1026" w14:anchorId="4A1A43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">
                      <v:rect id="Rectangle 30"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"/>
                      <v:shape id="Freeform 18"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31AA0A9B" w14:textId="26E7D47C" w:rsidR="00570BAB" w:rsidRPr="005E5EFB" w:rsidRDefault="0079233D" w:rsidP="34B24590">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_tradnl"/>
              </w:rPr>
            </w:pPr>
            <w:r>
              <w:rPr>
                <w:rFonts w:ascii="Arial" w:hAnsi="Arial" w:cs="Arial"/>
                <w:sz w:val="24"/>
                <w:szCs w:val="24"/>
                <w:lang w:val="es-ES_tradnl"/>
              </w:rPr>
              <w:t>Incluya una lista de los documentos adjuntos</w:t>
            </w:r>
            <w:r w:rsidR="65A5D0C1" w:rsidRPr="005E5EFB">
              <w:rPr>
                <w:rFonts w:ascii="Arial" w:hAnsi="Arial" w:cs="Arial"/>
                <w:sz w:val="24"/>
                <w:szCs w:val="24"/>
                <w:lang w:val="es-ES_tradnl"/>
              </w:rPr>
              <w:t>:</w:t>
            </w:r>
          </w:p>
          <w:p w14:paraId="6365B120" w14:textId="77777777" w:rsidR="00570BAB" w:rsidRPr="005E5EFB" w:rsidRDefault="00570BAB" w:rsidP="34B24590">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_tradnl"/>
              </w:rPr>
            </w:pPr>
          </w:p>
        </w:tc>
      </w:tr>
    </w:tbl>
    <w:p w14:paraId="12F018E2" w14:textId="77777777" w:rsidR="003312ED" w:rsidRPr="005E5EFB" w:rsidRDefault="003312ED">
      <w:pPr>
        <w:rPr>
          <w:color w:val="auto"/>
          <w:lang w:val="es-ES_tradnl"/>
        </w:rPr>
      </w:pPr>
    </w:p>
    <w:tbl>
      <w:tblPr>
        <w:tblStyle w:val="PlainTable4"/>
        <w:tblW w:w="5000" w:type="pct"/>
        <w:tblLook w:val="04A0" w:firstRow="1" w:lastRow="0" w:firstColumn="1" w:lastColumn="0" w:noHBand="0" w:noVBand="1"/>
        <w:tblDescription w:val="Table to enter Approved by names and Date"/>
      </w:tblPr>
      <w:tblGrid>
        <w:gridCol w:w="1199"/>
        <w:gridCol w:w="1943"/>
        <w:gridCol w:w="174"/>
        <w:gridCol w:w="1078"/>
        <w:gridCol w:w="575"/>
        <w:gridCol w:w="1198"/>
        <w:gridCol w:w="1943"/>
        <w:gridCol w:w="174"/>
        <w:gridCol w:w="1076"/>
      </w:tblGrid>
      <w:tr w:rsidR="006405C0" w:rsidRPr="005E5EFB" w14:paraId="65A9D90C" w14:textId="77777777" w:rsidTr="005265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 w:type="pct"/>
          </w:tcPr>
          <w:p w14:paraId="1600BB52" w14:textId="77777777" w:rsidR="006405C0" w:rsidRPr="005E5EFB" w:rsidRDefault="006405C0">
            <w:pPr>
              <w:rPr>
                <w:color w:val="auto"/>
                <w:lang w:val="es-ES_tradnl"/>
              </w:rPr>
            </w:pPr>
          </w:p>
        </w:tc>
        <w:tc>
          <w:tcPr>
            <w:tcW w:w="1038" w:type="pct"/>
          </w:tcPr>
          <w:p w14:paraId="351F04D8" w14:textId="77777777" w:rsidR="006405C0" w:rsidRPr="005E5EFB" w:rsidRDefault="006405C0">
            <w:pPr>
              <w:cnfStyle w:val="100000000000" w:firstRow="1" w:lastRow="0" w:firstColumn="0" w:lastColumn="0" w:oddVBand="0" w:evenVBand="0" w:oddHBand="0" w:evenHBand="0" w:firstRowFirstColumn="0" w:firstRowLastColumn="0" w:lastRowFirstColumn="0" w:lastRowLastColumn="0"/>
              <w:rPr>
                <w:color w:val="auto"/>
                <w:lang w:val="es-ES_tradnl"/>
              </w:rPr>
            </w:pPr>
          </w:p>
        </w:tc>
        <w:tc>
          <w:tcPr>
            <w:tcW w:w="93" w:type="pct"/>
          </w:tcPr>
          <w:p w14:paraId="020993F6" w14:textId="77777777" w:rsidR="006405C0" w:rsidRPr="005E5EFB" w:rsidRDefault="006405C0">
            <w:pPr>
              <w:cnfStyle w:val="100000000000" w:firstRow="1" w:lastRow="0" w:firstColumn="0" w:lastColumn="0" w:oddVBand="0" w:evenVBand="0" w:oddHBand="0" w:evenHBand="0" w:firstRowFirstColumn="0" w:firstRowLastColumn="0" w:lastRowFirstColumn="0" w:lastRowLastColumn="0"/>
              <w:rPr>
                <w:color w:val="auto"/>
                <w:lang w:val="es-ES_tradnl"/>
              </w:rPr>
            </w:pPr>
          </w:p>
        </w:tc>
        <w:tc>
          <w:tcPr>
            <w:tcW w:w="576" w:type="pct"/>
          </w:tcPr>
          <w:p w14:paraId="447DEE67" w14:textId="77777777" w:rsidR="006405C0" w:rsidRPr="005E5EFB" w:rsidRDefault="006405C0">
            <w:pPr>
              <w:cnfStyle w:val="100000000000" w:firstRow="1" w:lastRow="0" w:firstColumn="0" w:lastColumn="0" w:oddVBand="0" w:evenVBand="0" w:oddHBand="0" w:evenHBand="0" w:firstRowFirstColumn="0" w:firstRowLastColumn="0" w:lastRowFirstColumn="0" w:lastRowLastColumn="0"/>
              <w:rPr>
                <w:color w:val="auto"/>
                <w:lang w:val="es-ES_tradnl"/>
              </w:rPr>
            </w:pPr>
          </w:p>
        </w:tc>
        <w:tc>
          <w:tcPr>
            <w:tcW w:w="307" w:type="pct"/>
          </w:tcPr>
          <w:p w14:paraId="2E2FBB70" w14:textId="77777777" w:rsidR="006405C0" w:rsidRPr="005E5EFB" w:rsidRDefault="006405C0">
            <w:pPr>
              <w:cnfStyle w:val="100000000000" w:firstRow="1" w:lastRow="0" w:firstColumn="0" w:lastColumn="0" w:oddVBand="0" w:evenVBand="0" w:oddHBand="0" w:evenHBand="0" w:firstRowFirstColumn="0" w:firstRowLastColumn="0" w:lastRowFirstColumn="0" w:lastRowLastColumn="0"/>
              <w:rPr>
                <w:color w:val="auto"/>
                <w:lang w:val="es-ES_tradnl"/>
              </w:rPr>
            </w:pPr>
          </w:p>
        </w:tc>
        <w:tc>
          <w:tcPr>
            <w:tcW w:w="640" w:type="pct"/>
          </w:tcPr>
          <w:p w14:paraId="7836963E" w14:textId="77777777" w:rsidR="006405C0" w:rsidRPr="005E5EFB" w:rsidRDefault="006405C0">
            <w:pPr>
              <w:cnfStyle w:val="100000000000" w:firstRow="1" w:lastRow="0" w:firstColumn="0" w:lastColumn="0" w:oddVBand="0" w:evenVBand="0" w:oddHBand="0" w:evenHBand="0" w:firstRowFirstColumn="0" w:firstRowLastColumn="0" w:lastRowFirstColumn="0" w:lastRowLastColumn="0"/>
              <w:rPr>
                <w:color w:val="auto"/>
                <w:lang w:val="es-ES_tradnl"/>
              </w:rPr>
            </w:pPr>
          </w:p>
        </w:tc>
        <w:tc>
          <w:tcPr>
            <w:tcW w:w="1038" w:type="pct"/>
          </w:tcPr>
          <w:p w14:paraId="612ED191" w14:textId="77777777" w:rsidR="006405C0" w:rsidRPr="005E5EFB" w:rsidRDefault="006405C0">
            <w:pPr>
              <w:cnfStyle w:val="100000000000" w:firstRow="1" w:lastRow="0" w:firstColumn="0" w:lastColumn="0" w:oddVBand="0" w:evenVBand="0" w:oddHBand="0" w:evenHBand="0" w:firstRowFirstColumn="0" w:firstRowLastColumn="0" w:lastRowFirstColumn="0" w:lastRowLastColumn="0"/>
              <w:rPr>
                <w:color w:val="auto"/>
                <w:lang w:val="es-ES_tradnl"/>
              </w:rPr>
            </w:pPr>
          </w:p>
        </w:tc>
        <w:tc>
          <w:tcPr>
            <w:tcW w:w="93" w:type="pct"/>
          </w:tcPr>
          <w:p w14:paraId="5C2A8A0E" w14:textId="77777777" w:rsidR="006405C0" w:rsidRPr="005E5EFB" w:rsidRDefault="006405C0">
            <w:pPr>
              <w:cnfStyle w:val="100000000000" w:firstRow="1" w:lastRow="0" w:firstColumn="0" w:lastColumn="0" w:oddVBand="0" w:evenVBand="0" w:oddHBand="0" w:evenHBand="0" w:firstRowFirstColumn="0" w:firstRowLastColumn="0" w:lastRowFirstColumn="0" w:lastRowLastColumn="0"/>
              <w:rPr>
                <w:color w:val="auto"/>
                <w:lang w:val="es-ES_tradnl"/>
              </w:rPr>
            </w:pPr>
          </w:p>
        </w:tc>
        <w:tc>
          <w:tcPr>
            <w:tcW w:w="575" w:type="pct"/>
          </w:tcPr>
          <w:p w14:paraId="66FF27E1" w14:textId="77777777" w:rsidR="006405C0" w:rsidRPr="005E5EFB" w:rsidRDefault="006405C0">
            <w:pPr>
              <w:cnfStyle w:val="100000000000" w:firstRow="1" w:lastRow="0" w:firstColumn="0" w:lastColumn="0" w:oddVBand="0" w:evenVBand="0" w:oddHBand="0" w:evenHBand="0" w:firstRowFirstColumn="0" w:firstRowLastColumn="0" w:lastRowFirstColumn="0" w:lastRowLastColumn="0"/>
              <w:rPr>
                <w:color w:val="auto"/>
                <w:lang w:val="es-ES_tradnl"/>
              </w:rPr>
            </w:pPr>
          </w:p>
        </w:tc>
      </w:tr>
    </w:tbl>
    <w:p w14:paraId="0856BC3F" w14:textId="28B64B9D" w:rsidR="003312ED" w:rsidRPr="005E5EFB" w:rsidRDefault="003312ED" w:rsidP="008D6D77">
      <w:pPr>
        <w:rPr>
          <w:color w:val="auto"/>
          <w:lang w:val="es-ES_tradnl"/>
        </w:rPr>
      </w:pPr>
    </w:p>
    <w:sectPr w:rsidR="003312ED" w:rsidRPr="005E5EFB" w:rsidSect="00310C51">
      <w:headerReference w:type="even" r:id="rId11"/>
      <w:headerReference w:type="default" r:id="rId12"/>
      <w:footerReference w:type="even" r:id="rId13"/>
      <w:footerReference w:type="default" r:id="rId14"/>
      <w:headerReference w:type="first" r:id="rId15"/>
      <w:footerReference w:type="first" r:id="rId16"/>
      <w:pgSz w:w="12240" w:h="15840" w:code="1"/>
      <w:pgMar w:top="630" w:right="1440" w:bottom="1260" w:left="1440" w:header="720"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F91E0" w14:textId="77777777" w:rsidR="005A747D" w:rsidRDefault="005A747D">
      <w:pPr>
        <w:spacing w:after="0" w:line="240" w:lineRule="auto"/>
      </w:pPr>
      <w:r>
        <w:separator/>
      </w:r>
    </w:p>
  </w:endnote>
  <w:endnote w:type="continuationSeparator" w:id="0">
    <w:p w14:paraId="1F84D710" w14:textId="77777777" w:rsidR="005A747D" w:rsidRDefault="005A74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AB95B" w14:textId="77777777" w:rsidR="00580D11" w:rsidRDefault="00580D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18A68" w14:textId="14EF99FA" w:rsidR="001E042A" w:rsidRPr="00580D11" w:rsidRDefault="001E042A" w:rsidP="001E042A">
    <w:pPr>
      <w:pStyle w:val="Footer"/>
      <w:rPr>
        <w:color w:val="auto"/>
      </w:rPr>
    </w:pPr>
    <w:r w:rsidRPr="00580D11">
      <w:rPr>
        <w:color w:val="auto"/>
      </w:rPr>
      <w:fldChar w:fldCharType="begin"/>
    </w:r>
    <w:r w:rsidRPr="00580D11">
      <w:rPr>
        <w:color w:val="auto"/>
      </w:rPr>
      <w:instrText xml:space="preserve"> PAGE   \* MERGEFORMAT </w:instrText>
    </w:r>
    <w:r w:rsidRPr="00580D11">
      <w:rPr>
        <w:color w:val="auto"/>
      </w:rPr>
      <w:fldChar w:fldCharType="separate"/>
    </w:r>
    <w:r w:rsidR="00D57E3E" w:rsidRPr="00580D11">
      <w:rPr>
        <w:color w:val="auto"/>
      </w:rPr>
      <w:t>1</w:t>
    </w:r>
    <w:r w:rsidRPr="00580D11">
      <w:rPr>
        <w:color w:val="auto"/>
      </w:rPr>
      <w:fldChar w:fldCharType="end"/>
    </w:r>
    <w:r w:rsidR="006A69D4" w:rsidRPr="00580D11">
      <w:rPr>
        <w:color w:val="auto"/>
      </w:rPr>
      <w:t xml:space="preserve"> </w:t>
    </w:r>
    <w:r w:rsidR="006A69D4" w:rsidRPr="00580D11">
      <w:rPr>
        <w:color w:val="auto"/>
      </w:rPr>
      <w:drawing>
        <wp:inline distT="0" distB="0" distL="0" distR="0" wp14:anchorId="14207339" wp14:editId="6A71C056">
          <wp:extent cx="342900" cy="342900"/>
          <wp:effectExtent l="0" t="0" r="0" b="0"/>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00580D11" w:rsidRPr="00580D11">
      <w:rPr>
        <w:color w:val="auto"/>
      </w:rPr>
      <w:t xml:space="preserve"> </w:t>
    </w:r>
    <w:r w:rsidR="00580D11">
      <w:rPr>
        <w:rFonts w:asciiTheme="minorHAnsi" w:hAnsiTheme="minorHAnsi" w:cstheme="minorHAnsi"/>
        <w:color w:val="auto"/>
      </w:rPr>
      <w:t>FairTSA C</w:t>
    </w:r>
    <w:r w:rsidR="00686E9B" w:rsidRPr="00580D11">
      <w:rPr>
        <w:rFonts w:asciiTheme="minorHAnsi" w:hAnsiTheme="minorHAnsi" w:cstheme="minorHAnsi"/>
        <w:color w:val="auto"/>
      </w:rPr>
      <w:t xml:space="preserve">DP </w:t>
    </w:r>
    <w:r w:rsidR="00580D11" w:rsidRPr="00580D11">
      <w:rPr>
        <w:rFonts w:asciiTheme="minorHAnsi" w:hAnsiTheme="minorHAnsi" w:cstheme="minorHAnsi"/>
        <w:color w:val="auto"/>
      </w:rPr>
      <w:t>Proposal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4211D" w14:textId="77777777" w:rsidR="00580D11" w:rsidRDefault="00580D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6D115" w14:textId="77777777" w:rsidR="005A747D" w:rsidRDefault="005A747D">
      <w:pPr>
        <w:spacing w:after="0" w:line="240" w:lineRule="auto"/>
      </w:pPr>
      <w:r>
        <w:separator/>
      </w:r>
    </w:p>
  </w:footnote>
  <w:footnote w:type="continuationSeparator" w:id="0">
    <w:p w14:paraId="3352BA02" w14:textId="77777777" w:rsidR="005A747D" w:rsidRDefault="005A74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52FEF" w14:textId="77777777" w:rsidR="00580D11" w:rsidRDefault="00580D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CA170" w14:textId="77777777" w:rsidR="00580D11" w:rsidRDefault="00580D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96FF3" w14:textId="77777777" w:rsidR="00580D11" w:rsidRDefault="00580D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A24C1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53210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C49E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2E0BE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54207C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7AAA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31E90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48A6F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C7877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E04C5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BD582D"/>
    <w:multiLevelType w:val="hybridMultilevel"/>
    <w:tmpl w:val="E36C5F02"/>
    <w:lvl w:ilvl="0" w:tplc="E6640BB8">
      <w:start w:val="1"/>
      <w:numFmt w:val="decimal"/>
      <w:pStyle w:val="Heading2"/>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247FD0"/>
    <w:multiLevelType w:val="hybridMultilevel"/>
    <w:tmpl w:val="CB26F5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1864DC"/>
    <w:multiLevelType w:val="multilevel"/>
    <w:tmpl w:val="3D5EB7EE"/>
    <w:lvl w:ilvl="0">
      <w:start w:val="4"/>
      <w:numFmt w:val="decimal"/>
      <w:lvlText w:val="%1"/>
      <w:lvlJc w:val="left"/>
      <w:pPr>
        <w:ind w:left="360" w:hanging="360"/>
      </w:pPr>
      <w:rPr>
        <w:rFonts w:hint="default"/>
      </w:rPr>
    </w:lvl>
    <w:lvl w:ilvl="1">
      <w:start w:val="5"/>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4F787987"/>
    <w:multiLevelType w:val="multilevel"/>
    <w:tmpl w:val="DBDC0512"/>
    <w:lvl w:ilvl="0">
      <w:start w:val="1"/>
      <w:numFmt w:val="decimal"/>
      <w:pStyle w:val="ListNumber"/>
      <w:lvlText w:val="%1."/>
      <w:lvlJc w:val="left"/>
      <w:pPr>
        <w:tabs>
          <w:tab w:val="num" w:pos="360"/>
        </w:tabs>
        <w:ind w:left="360" w:hanging="360"/>
      </w:pPr>
      <w:rPr>
        <w:rFonts w:hint="default"/>
        <w:color w:val="2E74B5" w:themeColor="accent1" w:themeShade="BF"/>
      </w:rPr>
    </w:lvl>
    <w:lvl w:ilvl="1">
      <w:start w:val="1"/>
      <w:numFmt w:val="decimal"/>
      <w:lvlText w:val="%2."/>
      <w:lvlJc w:val="left"/>
      <w:pPr>
        <w:ind w:left="1440" w:hanging="360"/>
      </w:pPr>
      <w:rPr>
        <w:rFonts w:hint="default"/>
        <w:color w:val="2E74B5" w:themeColor="accent1" w:themeShade="BF"/>
      </w:rPr>
    </w:lvl>
    <w:lvl w:ilvl="2">
      <w:start w:val="1"/>
      <w:numFmt w:val="decimal"/>
      <w:lvlText w:val="%3."/>
      <w:lvlJc w:val="right"/>
      <w:pPr>
        <w:ind w:left="2160" w:hanging="180"/>
      </w:pPr>
      <w:rPr>
        <w:rFonts w:hint="default"/>
        <w:color w:val="2E74B5" w:themeColor="accent1" w:themeShade="BF"/>
      </w:rPr>
    </w:lvl>
    <w:lvl w:ilvl="3">
      <w:start w:val="1"/>
      <w:numFmt w:val="decimal"/>
      <w:lvlText w:val="%4."/>
      <w:lvlJc w:val="left"/>
      <w:pPr>
        <w:ind w:left="2880" w:hanging="360"/>
      </w:pPr>
      <w:rPr>
        <w:rFonts w:hint="default"/>
        <w:color w:val="2E74B5" w:themeColor="accent1" w:themeShade="BF"/>
      </w:rPr>
    </w:lvl>
    <w:lvl w:ilvl="4">
      <w:start w:val="1"/>
      <w:numFmt w:val="decimal"/>
      <w:lvlText w:val="%5."/>
      <w:lvlJc w:val="left"/>
      <w:pPr>
        <w:ind w:left="3600" w:hanging="360"/>
      </w:pPr>
      <w:rPr>
        <w:rFonts w:hint="default"/>
        <w:color w:val="2E74B5" w:themeColor="accent1" w:themeShade="BF"/>
      </w:rPr>
    </w:lvl>
    <w:lvl w:ilvl="5">
      <w:start w:val="1"/>
      <w:numFmt w:val="decimal"/>
      <w:lvlText w:val="%6."/>
      <w:lvlJc w:val="right"/>
      <w:pPr>
        <w:ind w:left="4320" w:hanging="180"/>
      </w:pPr>
      <w:rPr>
        <w:rFonts w:hint="default"/>
        <w:color w:val="2E74B5" w:themeColor="accent1" w:themeShade="BF"/>
      </w:rPr>
    </w:lvl>
    <w:lvl w:ilvl="6">
      <w:start w:val="1"/>
      <w:numFmt w:val="decimal"/>
      <w:lvlText w:val="%7."/>
      <w:lvlJc w:val="left"/>
      <w:pPr>
        <w:ind w:left="5040" w:hanging="360"/>
      </w:pPr>
      <w:rPr>
        <w:rFonts w:hint="default"/>
        <w:color w:val="2E74B5" w:themeColor="accent1" w:themeShade="BF"/>
      </w:rPr>
    </w:lvl>
    <w:lvl w:ilvl="7">
      <w:start w:val="1"/>
      <w:numFmt w:val="decimal"/>
      <w:lvlText w:val="%8."/>
      <w:lvlJc w:val="left"/>
      <w:pPr>
        <w:ind w:left="5760" w:hanging="360"/>
      </w:pPr>
      <w:rPr>
        <w:rFonts w:hint="default"/>
        <w:color w:val="2E74B5" w:themeColor="accent1" w:themeShade="BF"/>
      </w:rPr>
    </w:lvl>
    <w:lvl w:ilvl="8">
      <w:start w:val="1"/>
      <w:numFmt w:val="decimal"/>
      <w:lvlText w:val="%9."/>
      <w:lvlJc w:val="right"/>
      <w:pPr>
        <w:ind w:left="6480" w:hanging="180"/>
      </w:pPr>
      <w:rPr>
        <w:rFonts w:hint="default"/>
        <w:color w:val="2E74B5" w:themeColor="accent1" w:themeShade="BF"/>
      </w:rPr>
    </w:lvl>
  </w:abstractNum>
  <w:abstractNum w:abstractNumId="14" w15:restartNumberingAfterBreak="0">
    <w:nsid w:val="55C64BF7"/>
    <w:multiLevelType w:val="hybridMultilevel"/>
    <w:tmpl w:val="DB306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7E5D71"/>
    <w:multiLevelType w:val="multilevel"/>
    <w:tmpl w:val="5F92E4C4"/>
    <w:lvl w:ilvl="0">
      <w:start w:val="1"/>
      <w:numFmt w:val="bullet"/>
      <w:pStyle w:val="ListBullet"/>
      <w:lvlText w:val=""/>
      <w:lvlJc w:val="left"/>
      <w:pPr>
        <w:tabs>
          <w:tab w:val="num" w:pos="360"/>
        </w:tabs>
        <w:ind w:left="432" w:hanging="288"/>
      </w:pPr>
      <w:rPr>
        <w:rFonts w:ascii="Symbol" w:hAnsi="Symbol" w:hint="default"/>
        <w:color w:val="2E74B5" w:themeColor="accent1"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num w:numId="1" w16cid:durableId="565067584">
    <w:abstractNumId w:val="9"/>
  </w:num>
  <w:num w:numId="2" w16cid:durableId="1162549857">
    <w:abstractNumId w:val="15"/>
  </w:num>
  <w:num w:numId="3" w16cid:durableId="374276815">
    <w:abstractNumId w:val="15"/>
    <w:lvlOverride w:ilvl="0">
      <w:startOverride w:val="1"/>
    </w:lvlOverride>
  </w:num>
  <w:num w:numId="4" w16cid:durableId="293753284">
    <w:abstractNumId w:val="10"/>
  </w:num>
  <w:num w:numId="5" w16cid:durableId="477260337">
    <w:abstractNumId w:val="7"/>
  </w:num>
  <w:num w:numId="6" w16cid:durableId="1913275454">
    <w:abstractNumId w:val="6"/>
  </w:num>
  <w:num w:numId="7" w16cid:durableId="852187123">
    <w:abstractNumId w:val="5"/>
  </w:num>
  <w:num w:numId="8" w16cid:durableId="1232230885">
    <w:abstractNumId w:val="4"/>
  </w:num>
  <w:num w:numId="9" w16cid:durableId="1763797789">
    <w:abstractNumId w:val="8"/>
  </w:num>
  <w:num w:numId="10" w16cid:durableId="2003577876">
    <w:abstractNumId w:val="3"/>
  </w:num>
  <w:num w:numId="11" w16cid:durableId="1860705096">
    <w:abstractNumId w:val="2"/>
  </w:num>
  <w:num w:numId="12" w16cid:durableId="2015109935">
    <w:abstractNumId w:val="1"/>
  </w:num>
  <w:num w:numId="13" w16cid:durableId="1518889696">
    <w:abstractNumId w:val="0"/>
  </w:num>
  <w:num w:numId="14" w16cid:durableId="67372318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43457867">
    <w:abstractNumId w:val="13"/>
  </w:num>
  <w:num w:numId="16" w16cid:durableId="1310356671">
    <w:abstractNumId w:val="12"/>
  </w:num>
  <w:num w:numId="17" w16cid:durableId="1606309185">
    <w:abstractNumId w:val="14"/>
  </w:num>
  <w:num w:numId="18" w16cid:durableId="2074115126">
    <w:abstractNumId w:val="10"/>
  </w:num>
  <w:num w:numId="19" w16cid:durableId="1770655590">
    <w:abstractNumId w:val="10"/>
  </w:num>
  <w:num w:numId="20" w16cid:durableId="353771710">
    <w:abstractNumId w:val="10"/>
  </w:num>
  <w:num w:numId="21" w16cid:durableId="292449528">
    <w:abstractNumId w:val="10"/>
  </w:num>
  <w:num w:numId="22" w16cid:durableId="1652514949">
    <w:abstractNumId w:val="10"/>
  </w:num>
  <w:num w:numId="23" w16cid:durableId="929243860">
    <w:abstractNumId w:val="10"/>
  </w:num>
  <w:num w:numId="24" w16cid:durableId="485897784">
    <w:abstractNumId w:val="10"/>
  </w:num>
  <w:num w:numId="25" w16cid:durableId="210437359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DC8"/>
    <w:rsid w:val="000050E4"/>
    <w:rsid w:val="0000553F"/>
    <w:rsid w:val="00017DD7"/>
    <w:rsid w:val="00027F61"/>
    <w:rsid w:val="00077CF4"/>
    <w:rsid w:val="00083B37"/>
    <w:rsid w:val="000A0612"/>
    <w:rsid w:val="000D4537"/>
    <w:rsid w:val="000E4515"/>
    <w:rsid w:val="00115EAD"/>
    <w:rsid w:val="00127D2E"/>
    <w:rsid w:val="001A66E4"/>
    <w:rsid w:val="001A728E"/>
    <w:rsid w:val="001B0EFB"/>
    <w:rsid w:val="001E042A"/>
    <w:rsid w:val="001E48D5"/>
    <w:rsid w:val="00225505"/>
    <w:rsid w:val="00271150"/>
    <w:rsid w:val="00290A6D"/>
    <w:rsid w:val="002A74ED"/>
    <w:rsid w:val="002B3401"/>
    <w:rsid w:val="002F0B44"/>
    <w:rsid w:val="002F3F01"/>
    <w:rsid w:val="00310C51"/>
    <w:rsid w:val="00320BB8"/>
    <w:rsid w:val="003312ED"/>
    <w:rsid w:val="00376DD9"/>
    <w:rsid w:val="003A78C5"/>
    <w:rsid w:val="003B5B14"/>
    <w:rsid w:val="004018C1"/>
    <w:rsid w:val="00411F66"/>
    <w:rsid w:val="00431C14"/>
    <w:rsid w:val="00444E93"/>
    <w:rsid w:val="004727F4"/>
    <w:rsid w:val="004A0A8D"/>
    <w:rsid w:val="004C7838"/>
    <w:rsid w:val="00524AB4"/>
    <w:rsid w:val="00526518"/>
    <w:rsid w:val="00554F8D"/>
    <w:rsid w:val="00570BAB"/>
    <w:rsid w:val="00575B92"/>
    <w:rsid w:val="00580D11"/>
    <w:rsid w:val="005935E1"/>
    <w:rsid w:val="005A747D"/>
    <w:rsid w:val="005D4DC9"/>
    <w:rsid w:val="005E5D05"/>
    <w:rsid w:val="005E5EFB"/>
    <w:rsid w:val="005F7999"/>
    <w:rsid w:val="0060441A"/>
    <w:rsid w:val="00626EDA"/>
    <w:rsid w:val="00627542"/>
    <w:rsid w:val="006405C0"/>
    <w:rsid w:val="00677F52"/>
    <w:rsid w:val="00686E9B"/>
    <w:rsid w:val="006A69D4"/>
    <w:rsid w:val="006D7FF8"/>
    <w:rsid w:val="006E65E9"/>
    <w:rsid w:val="006E7555"/>
    <w:rsid w:val="006F43EA"/>
    <w:rsid w:val="006F7C27"/>
    <w:rsid w:val="00704472"/>
    <w:rsid w:val="00713D79"/>
    <w:rsid w:val="00732B16"/>
    <w:rsid w:val="00742C92"/>
    <w:rsid w:val="007560E1"/>
    <w:rsid w:val="007576F5"/>
    <w:rsid w:val="00791457"/>
    <w:rsid w:val="0079233D"/>
    <w:rsid w:val="007B50F0"/>
    <w:rsid w:val="007C5388"/>
    <w:rsid w:val="007E5036"/>
    <w:rsid w:val="007F372E"/>
    <w:rsid w:val="008072DC"/>
    <w:rsid w:val="00814C5D"/>
    <w:rsid w:val="0089666C"/>
    <w:rsid w:val="008D5E06"/>
    <w:rsid w:val="008D6D77"/>
    <w:rsid w:val="008E2191"/>
    <w:rsid w:val="009024AB"/>
    <w:rsid w:val="00935EA8"/>
    <w:rsid w:val="00954BFF"/>
    <w:rsid w:val="00974960"/>
    <w:rsid w:val="009836E6"/>
    <w:rsid w:val="00985638"/>
    <w:rsid w:val="00986AD3"/>
    <w:rsid w:val="00A54678"/>
    <w:rsid w:val="00AA1BE0"/>
    <w:rsid w:val="00AA316B"/>
    <w:rsid w:val="00AD2EE1"/>
    <w:rsid w:val="00AE27F9"/>
    <w:rsid w:val="00AF7BBB"/>
    <w:rsid w:val="00B422C1"/>
    <w:rsid w:val="00B82661"/>
    <w:rsid w:val="00B84DC8"/>
    <w:rsid w:val="00BB748B"/>
    <w:rsid w:val="00BC1FD2"/>
    <w:rsid w:val="00BD6DC0"/>
    <w:rsid w:val="00BE7460"/>
    <w:rsid w:val="00BE76B5"/>
    <w:rsid w:val="00C24E97"/>
    <w:rsid w:val="00C27772"/>
    <w:rsid w:val="00C415F8"/>
    <w:rsid w:val="00C63705"/>
    <w:rsid w:val="00C65F48"/>
    <w:rsid w:val="00C6761F"/>
    <w:rsid w:val="00C92C41"/>
    <w:rsid w:val="00CD2B0F"/>
    <w:rsid w:val="00CE43D5"/>
    <w:rsid w:val="00D12C88"/>
    <w:rsid w:val="00D57E3E"/>
    <w:rsid w:val="00D816C3"/>
    <w:rsid w:val="00DB24CB"/>
    <w:rsid w:val="00DC2894"/>
    <w:rsid w:val="00DF5013"/>
    <w:rsid w:val="00DF5E5B"/>
    <w:rsid w:val="00E1474A"/>
    <w:rsid w:val="00E53F47"/>
    <w:rsid w:val="00E72243"/>
    <w:rsid w:val="00E861F1"/>
    <w:rsid w:val="00E9640A"/>
    <w:rsid w:val="00EB66C1"/>
    <w:rsid w:val="00F0256B"/>
    <w:rsid w:val="00F1586E"/>
    <w:rsid w:val="00F342D4"/>
    <w:rsid w:val="00FA5F7D"/>
    <w:rsid w:val="01F181B5"/>
    <w:rsid w:val="03F9FB4A"/>
    <w:rsid w:val="0484C77E"/>
    <w:rsid w:val="0D9167FE"/>
    <w:rsid w:val="10556F5E"/>
    <w:rsid w:val="167CB6D9"/>
    <w:rsid w:val="187ED489"/>
    <w:rsid w:val="1A1AA4EA"/>
    <w:rsid w:val="1EE70032"/>
    <w:rsid w:val="2431DECD"/>
    <w:rsid w:val="26441631"/>
    <w:rsid w:val="274A4F42"/>
    <w:rsid w:val="2CA2F83D"/>
    <w:rsid w:val="2CC8513C"/>
    <w:rsid w:val="2E17E1B6"/>
    <w:rsid w:val="303AD35B"/>
    <w:rsid w:val="34B24590"/>
    <w:rsid w:val="3634ED94"/>
    <w:rsid w:val="385901D4"/>
    <w:rsid w:val="3D9E8A2A"/>
    <w:rsid w:val="3EA1DB85"/>
    <w:rsid w:val="473341B8"/>
    <w:rsid w:val="49259715"/>
    <w:rsid w:val="499C7A9E"/>
    <w:rsid w:val="4B1FBC07"/>
    <w:rsid w:val="4ED527D2"/>
    <w:rsid w:val="51F56D65"/>
    <w:rsid w:val="52286887"/>
    <w:rsid w:val="5741A74F"/>
    <w:rsid w:val="5B45F7F5"/>
    <w:rsid w:val="5D9C4FD9"/>
    <w:rsid w:val="5E1C3FFB"/>
    <w:rsid w:val="5F871589"/>
    <w:rsid w:val="5FE45094"/>
    <w:rsid w:val="603AA496"/>
    <w:rsid w:val="606962CA"/>
    <w:rsid w:val="63E7B360"/>
    <w:rsid w:val="65A5D0C1"/>
    <w:rsid w:val="674CFAF2"/>
    <w:rsid w:val="685C8432"/>
    <w:rsid w:val="71209550"/>
    <w:rsid w:val="75274AB8"/>
    <w:rsid w:val="779B3B63"/>
    <w:rsid w:val="7978D4F2"/>
    <w:rsid w:val="7A8F2E99"/>
    <w:rsid w:val="7C5A2323"/>
    <w:rsid w:val="7EB9E0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7717F2"/>
  <w15:chartTrackingRefBased/>
  <w15:docId w15:val="{0EDF5BDA-5DDD-469C-B404-594729A7C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04040" w:themeColor="text1" w:themeTint="BF"/>
        <w:sz w:val="18"/>
        <w:szCs w:val="18"/>
        <w:lang w:val="en-US" w:eastAsia="ja-JP" w:bidi="ar-SA"/>
      </w:rPr>
    </w:rPrDefault>
    <w:pPrDefault>
      <w:pPr>
        <w:spacing w:after="18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1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6"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042A"/>
  </w:style>
  <w:style w:type="paragraph" w:styleId="Heading1">
    <w:name w:val="heading 1"/>
    <w:basedOn w:val="Normal"/>
    <w:next w:val="Normal"/>
    <w:link w:val="Heading1Char"/>
    <w:uiPriority w:val="9"/>
    <w:qFormat/>
    <w:pPr>
      <w:keepNext/>
      <w:keepLines/>
      <w:spacing w:before="600" w:after="240" w:line="240" w:lineRule="auto"/>
      <w:outlineLvl w:val="0"/>
    </w:pPr>
    <w:rPr>
      <w:b/>
      <w:bCs/>
      <w:caps/>
      <w:color w:val="1F4E79" w:themeColor="accent1" w:themeShade="80"/>
      <w:sz w:val="28"/>
    </w:rPr>
  </w:style>
  <w:style w:type="paragraph" w:styleId="Heading2">
    <w:name w:val="heading 2"/>
    <w:basedOn w:val="Normal"/>
    <w:next w:val="Normal"/>
    <w:link w:val="Heading2Char"/>
    <w:uiPriority w:val="9"/>
    <w:unhideWhenUsed/>
    <w:qFormat/>
    <w:rsid w:val="008D5E06"/>
    <w:pPr>
      <w:keepNext/>
      <w:keepLines/>
      <w:numPr>
        <w:numId w:val="4"/>
      </w:numPr>
      <w:spacing w:before="360" w:after="120" w:line="240" w:lineRule="auto"/>
      <w:outlineLvl w:val="1"/>
    </w:pPr>
    <w:rPr>
      <w:b/>
      <w:bCs/>
      <w:color w:val="2E74B5" w:themeColor="accent1" w:themeShade="BF"/>
      <w:sz w:val="24"/>
    </w:rPr>
  </w:style>
  <w:style w:type="paragraph" w:styleId="Heading3">
    <w:name w:val="heading 3"/>
    <w:basedOn w:val="Normal"/>
    <w:next w:val="Normal"/>
    <w:link w:val="Heading3Char"/>
    <w:uiPriority w:val="9"/>
    <w:semiHidden/>
    <w:unhideWhenUsed/>
    <w:qFormat/>
    <w:rsid w:val="008D5E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D5E0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D5E0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8">
    <w:name w:val="heading 8"/>
    <w:basedOn w:val="Normal"/>
    <w:next w:val="Normal"/>
    <w:link w:val="Heading8Char"/>
    <w:uiPriority w:val="9"/>
    <w:semiHidden/>
    <w:unhideWhenUsed/>
    <w:qFormat/>
    <w:rsid w:val="008D5E06"/>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8D5E06"/>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pPr>
      <w:pBdr>
        <w:left w:val="double" w:sz="18" w:space="4" w:color="1F4E79" w:themeColor="accent1" w:themeShade="80"/>
      </w:pBdr>
      <w:spacing w:after="0" w:line="420" w:lineRule="exact"/>
    </w:pPr>
    <w:rPr>
      <w:rFonts w:asciiTheme="majorHAnsi" w:eastAsiaTheme="majorEastAsia" w:hAnsiTheme="majorHAnsi" w:cstheme="majorBidi"/>
      <w:caps/>
      <w:color w:val="1F4E79" w:themeColor="accent1" w:themeShade="80"/>
      <w:kern w:val="28"/>
      <w:sz w:val="38"/>
    </w:rPr>
  </w:style>
  <w:style w:type="character" w:customStyle="1" w:styleId="TitleChar">
    <w:name w:val="Title Char"/>
    <w:basedOn w:val="DefaultParagraphFont"/>
    <w:link w:val="Title"/>
    <w:uiPriority w:val="1"/>
    <w:rsid w:val="008D6D77"/>
    <w:rPr>
      <w:rFonts w:asciiTheme="majorHAnsi" w:eastAsiaTheme="majorEastAsia" w:hAnsiTheme="majorHAnsi" w:cstheme="majorBidi"/>
      <w:caps/>
      <w:color w:val="1F4E79" w:themeColor="accent1" w:themeShade="80"/>
      <w:kern w:val="28"/>
      <w:sz w:val="38"/>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2"/>
    <w:qFormat/>
    <w:rsid w:val="008D5E06"/>
    <w:pPr>
      <w:numPr>
        <w:ilvl w:val="1"/>
      </w:numPr>
      <w:pBdr>
        <w:left w:val="double" w:sz="18" w:space="4" w:color="1F4E79" w:themeColor="accent1" w:themeShade="80"/>
      </w:pBdr>
      <w:spacing w:before="80" w:after="0" w:line="280" w:lineRule="exact"/>
    </w:pPr>
    <w:rPr>
      <w:b/>
      <w:bCs/>
      <w:color w:val="2E74B5" w:themeColor="accent1" w:themeShade="BF"/>
      <w:sz w:val="24"/>
    </w:rPr>
  </w:style>
  <w:style w:type="character" w:customStyle="1" w:styleId="SubtitleChar">
    <w:name w:val="Subtitle Char"/>
    <w:basedOn w:val="DefaultParagraphFont"/>
    <w:link w:val="Subtitle"/>
    <w:uiPriority w:val="2"/>
    <w:rsid w:val="008D5E06"/>
    <w:rPr>
      <w:b/>
      <w:bCs/>
      <w:color w:val="2E74B5" w:themeColor="accent1" w:themeShade="BF"/>
      <w:sz w:val="24"/>
    </w:rPr>
  </w:style>
  <w:style w:type="character" w:customStyle="1" w:styleId="Heading1Char">
    <w:name w:val="Heading 1 Char"/>
    <w:basedOn w:val="DefaultParagraphFont"/>
    <w:link w:val="Heading1"/>
    <w:uiPriority w:val="9"/>
    <w:rPr>
      <w:b/>
      <w:bCs/>
      <w:caps/>
      <w:color w:val="1F4E79" w:themeColor="accent1" w:themeShade="80"/>
      <w:sz w:val="28"/>
    </w:rPr>
  </w:style>
  <w:style w:type="table" w:customStyle="1" w:styleId="TipTable">
    <w:name w:val="Tip Table"/>
    <w:basedOn w:val="TableNormal"/>
    <w:uiPriority w:val="99"/>
    <w:pPr>
      <w:spacing w:after="0" w:line="240" w:lineRule="auto"/>
    </w:pPr>
    <w:tblPr>
      <w:tblCellMar>
        <w:top w:w="144" w:type="dxa"/>
        <w:left w:w="0" w:type="dxa"/>
        <w:right w:w="0" w:type="dxa"/>
      </w:tblCellMar>
    </w:tblPr>
    <w:tcPr>
      <w:shd w:val="clear" w:color="auto" w:fill="DEEAF6" w:themeFill="accent1" w:themeFillTint="33"/>
    </w:tcPr>
    <w:tblStylePr w:type="firstCol">
      <w:pPr>
        <w:wordWrap/>
        <w:jc w:val="center"/>
      </w:pPr>
    </w:tblStylePr>
  </w:style>
  <w:style w:type="paragraph" w:customStyle="1" w:styleId="TipText">
    <w:name w:val="Tip Text"/>
    <w:basedOn w:val="Normal"/>
    <w:uiPriority w:val="19"/>
    <w:rsid w:val="008D5E06"/>
    <w:pPr>
      <w:spacing w:after="160" w:line="264" w:lineRule="auto"/>
      <w:ind w:right="576"/>
    </w:pPr>
    <w:rPr>
      <w:i/>
      <w:iCs/>
      <w:color w:val="595959" w:themeColor="text1" w:themeTint="A6"/>
      <w:sz w:val="16"/>
    </w:rPr>
  </w:style>
  <w:style w:type="character" w:styleId="PlaceholderText">
    <w:name w:val="Placeholder Text"/>
    <w:basedOn w:val="DefaultParagraphFont"/>
    <w:uiPriority w:val="99"/>
    <w:semiHidden/>
    <w:rPr>
      <w:color w:val="808080"/>
    </w:rPr>
  </w:style>
  <w:style w:type="character" w:customStyle="1" w:styleId="Heading3Char">
    <w:name w:val="Heading 3 Char"/>
    <w:basedOn w:val="DefaultParagraphFont"/>
    <w:link w:val="Heading3"/>
    <w:uiPriority w:val="9"/>
    <w:semiHidden/>
    <w:rsid w:val="008D5E06"/>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rsid w:val="008D5E06"/>
    <w:rPr>
      <w:b/>
      <w:bCs/>
      <w:color w:val="2E74B5" w:themeColor="accent1" w:themeShade="BF"/>
      <w:sz w:val="24"/>
    </w:rPr>
  </w:style>
  <w:style w:type="paragraph" w:styleId="ListBullet">
    <w:name w:val="List Bullet"/>
    <w:basedOn w:val="Normal"/>
    <w:uiPriority w:val="11"/>
    <w:unhideWhenUsed/>
    <w:qFormat/>
    <w:pPr>
      <w:numPr>
        <w:numId w:val="2"/>
      </w:numPr>
      <w:spacing w:after="60"/>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rsid w:val="001E042A"/>
    <w:pPr>
      <w:spacing w:before="200" w:after="0" w:line="240" w:lineRule="auto"/>
      <w:ind w:left="-216"/>
      <w:contextualSpacing/>
    </w:pPr>
    <w:rPr>
      <w:rFonts w:asciiTheme="majorHAnsi" w:eastAsiaTheme="majorEastAsia" w:hAnsiTheme="majorHAnsi" w:cstheme="majorBidi"/>
      <w:noProof/>
      <w:color w:val="1F4E79" w:themeColor="accent1" w:themeShade="80"/>
      <w:sz w:val="20"/>
    </w:rPr>
  </w:style>
  <w:style w:type="character" w:customStyle="1" w:styleId="FooterChar">
    <w:name w:val="Footer Char"/>
    <w:basedOn w:val="DefaultParagraphFont"/>
    <w:link w:val="Footer"/>
    <w:uiPriority w:val="99"/>
    <w:rsid w:val="001E042A"/>
    <w:rPr>
      <w:rFonts w:asciiTheme="majorHAnsi" w:eastAsiaTheme="majorEastAsia" w:hAnsiTheme="majorHAnsi" w:cstheme="majorBidi"/>
      <w:noProof/>
      <w:color w:val="1F4E79" w:themeColor="accent1" w:themeShade="80"/>
      <w:sz w:val="20"/>
    </w:r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29" w:type="dxa"/>
        <w:bottom w:w="29"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rojectScopeTable">
    <w:name w:val="Project Scope Table"/>
    <w:basedOn w:val="TableNormal"/>
    <w:uiPriority w:val="99"/>
    <w:pPr>
      <w:spacing w:before="120" w:after="120" w:line="240" w:lineRule="auto"/>
    </w:pPr>
    <w:tblP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left w:w="144" w:type="dxa"/>
        <w:right w:w="144" w:type="dxa"/>
      </w:tblCellMar>
    </w:tblPr>
    <w:tblStylePr w:type="firstRow">
      <w:pPr>
        <w:keepNext/>
        <w:wordWrap/>
      </w:pPr>
      <w:rPr>
        <w:b/>
      </w:rPr>
      <w:tblPr/>
      <w:tcPr>
        <w:shd w:val="clear" w:color="auto" w:fill="DEEAF6" w:themeFill="accent1" w:themeFillTint="33"/>
        <w:vAlign w:val="bottom"/>
      </w:tcPr>
    </w:tblStylePr>
    <w:tblStylePr w:type="lastRow">
      <w:rPr>
        <w:b/>
        <w:color w:val="FFFFFF" w:themeColor="background1"/>
      </w:rPr>
      <w:tblPr/>
      <w:tcPr>
        <w:shd w:val="clear" w:color="auto" w:fill="5B9BD5" w:themeFill="accent1"/>
      </w:tcPr>
    </w:tblStylePr>
  </w:style>
  <w:style w:type="character" w:customStyle="1" w:styleId="Heading4Char">
    <w:name w:val="Heading 4 Char"/>
    <w:basedOn w:val="DefaultParagraphFont"/>
    <w:link w:val="Heading4"/>
    <w:uiPriority w:val="9"/>
    <w:semiHidden/>
    <w:rsid w:val="008D5E06"/>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8D5E06"/>
    <w:rPr>
      <w:rFonts w:asciiTheme="majorHAnsi" w:eastAsiaTheme="majorEastAsia" w:hAnsiTheme="majorHAnsi" w:cstheme="majorBidi"/>
      <w:color w:val="2E74B5" w:themeColor="accent1" w:themeShade="BF"/>
    </w:rPr>
  </w:style>
  <w:style w:type="character" w:customStyle="1" w:styleId="Heading8Char">
    <w:name w:val="Heading 8 Char"/>
    <w:basedOn w:val="DefaultParagraphFont"/>
    <w:link w:val="Heading8"/>
    <w:uiPriority w:val="9"/>
    <w:semiHidden/>
    <w:rsid w:val="008D5E06"/>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8D5E06"/>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8D5E06"/>
    <w:rPr>
      <w:i/>
      <w:iCs/>
      <w:color w:val="2E74B5" w:themeColor="accent1" w:themeShade="BF"/>
    </w:rPr>
  </w:style>
  <w:style w:type="paragraph" w:styleId="IntenseQuote">
    <w:name w:val="Intense Quote"/>
    <w:basedOn w:val="Normal"/>
    <w:next w:val="Normal"/>
    <w:link w:val="IntenseQuoteChar"/>
    <w:uiPriority w:val="30"/>
    <w:semiHidden/>
    <w:unhideWhenUsed/>
    <w:qFormat/>
    <w:rsid w:val="008D5E06"/>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semiHidden/>
    <w:rsid w:val="008D5E06"/>
    <w:rPr>
      <w:i/>
      <w:iCs/>
      <w:color w:val="2E74B5" w:themeColor="accent1" w:themeShade="BF"/>
    </w:rPr>
  </w:style>
  <w:style w:type="character" w:styleId="IntenseReference">
    <w:name w:val="Intense Reference"/>
    <w:basedOn w:val="DefaultParagraphFont"/>
    <w:uiPriority w:val="32"/>
    <w:semiHidden/>
    <w:unhideWhenUsed/>
    <w:qFormat/>
    <w:rsid w:val="008D5E06"/>
    <w:rPr>
      <w:b/>
      <w:bCs/>
      <w:caps w:val="0"/>
      <w:smallCaps/>
      <w:color w:val="2E74B5" w:themeColor="accent1" w:themeShade="BF"/>
      <w:spacing w:val="5"/>
    </w:rPr>
  </w:style>
  <w:style w:type="paragraph" w:styleId="BlockText">
    <w:name w:val="Block Text"/>
    <w:basedOn w:val="Normal"/>
    <w:uiPriority w:val="99"/>
    <w:semiHidden/>
    <w:unhideWhenUsed/>
    <w:rsid w:val="008D5E06"/>
    <w:pPr>
      <w:pBdr>
        <w:top w:val="single" w:sz="2" w:space="10" w:color="2E74B5" w:themeColor="accent1" w:themeShade="BF"/>
        <w:left w:val="single" w:sz="2" w:space="10" w:color="2E74B5" w:themeColor="accent1" w:themeShade="BF"/>
        <w:bottom w:val="single" w:sz="2" w:space="10" w:color="2E74B5" w:themeColor="accent1" w:themeShade="BF"/>
        <w:right w:val="single" w:sz="2" w:space="10" w:color="2E74B5" w:themeColor="accent1" w:themeShade="BF"/>
      </w:pBdr>
      <w:ind w:left="1152" w:right="1152"/>
    </w:pPr>
    <w:rPr>
      <w:rFonts w:eastAsiaTheme="minorEastAsia"/>
      <w:i/>
      <w:iCs/>
      <w:color w:val="2E74B5" w:themeColor="accent1" w:themeShade="BF"/>
    </w:rPr>
  </w:style>
  <w:style w:type="character" w:styleId="Hyperlink">
    <w:name w:val="Hyperlink"/>
    <w:basedOn w:val="DefaultParagraphFont"/>
    <w:uiPriority w:val="99"/>
    <w:semiHidden/>
    <w:unhideWhenUsed/>
    <w:rsid w:val="008D5E06"/>
    <w:rPr>
      <w:color w:val="D7230D" w:themeColor="accent6" w:themeShade="BF"/>
      <w:u w:val="single"/>
    </w:rPr>
  </w:style>
  <w:style w:type="character" w:customStyle="1" w:styleId="UnresolvedMention1">
    <w:name w:val="Unresolved Mention1"/>
    <w:basedOn w:val="DefaultParagraphFont"/>
    <w:uiPriority w:val="99"/>
    <w:semiHidden/>
    <w:unhideWhenUsed/>
    <w:rsid w:val="008D5E06"/>
    <w:rPr>
      <w:color w:val="595959" w:themeColor="text1" w:themeTint="A6"/>
      <w:shd w:val="clear" w:color="auto" w:fill="E1DFDD"/>
    </w:rPr>
  </w:style>
  <w:style w:type="paragraph" w:styleId="ListNumber">
    <w:name w:val="List Number"/>
    <w:basedOn w:val="Normal"/>
    <w:uiPriority w:val="11"/>
    <w:rsid w:val="00704472"/>
    <w:pPr>
      <w:numPr>
        <w:numId w:val="15"/>
      </w:numPr>
      <w:contextualSpacing/>
    </w:pPr>
  </w:style>
  <w:style w:type="table" w:styleId="PlainTable4">
    <w:name w:val="Plain Table 4"/>
    <w:basedOn w:val="TableNormal"/>
    <w:uiPriority w:val="44"/>
    <w:rsid w:val="00083B37"/>
    <w:pPr>
      <w:spacing w:after="0" w:line="240" w:lineRule="auto"/>
    </w:pPr>
    <w:tblPr>
      <w:tblStyleRowBandSize w:val="1"/>
      <w:tblStyleColBandSize w:val="1"/>
      <w:tblCellMar>
        <w:left w:w="0" w:type="dxa"/>
        <w:right w:w="0" w:type="dxa"/>
      </w:tblCellMar>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mak\AppData\Roaming\Microsoft\Templates\Project%20scope%20report%20(Business%20Blue%20design).dotx" TargetMode="External"/></Relationships>
</file>

<file path=word/theme/theme1.xml><?xml version="1.0" encoding="utf-8"?>
<a:theme xmlns:a="http://schemas.openxmlformats.org/drawingml/2006/main" name="Office Theme">
  <a:themeElements>
    <a:clrScheme name="Proposal">
      <a:dk1>
        <a:sysClr val="windowText" lastClr="000000"/>
      </a:dk1>
      <a:lt1>
        <a:sysClr val="window" lastClr="FFFFFF"/>
      </a:lt1>
      <a:dk2>
        <a:srgbClr val="2C283A"/>
      </a:dk2>
      <a:lt2>
        <a:srgbClr val="F1EAE6"/>
      </a:lt2>
      <a:accent1>
        <a:srgbClr val="5B9BD5"/>
      </a:accent1>
      <a:accent2>
        <a:srgbClr val="86BB40"/>
      </a:accent2>
      <a:accent3>
        <a:srgbClr val="F4BF2E"/>
      </a:accent3>
      <a:accent4>
        <a:srgbClr val="F3866C"/>
      </a:accent4>
      <a:accent5>
        <a:srgbClr val="92588D"/>
      </a:accent5>
      <a:accent6>
        <a:srgbClr val="F3533F"/>
      </a:accent6>
      <a:hlink>
        <a:srgbClr val="40ACD1"/>
      </a:hlink>
      <a:folHlink>
        <a:srgbClr val="92588D"/>
      </a:folHlink>
    </a:clrScheme>
    <a:fontScheme name="Arial Black-Arial">
      <a:majorFont>
        <a:latin typeface="Arial Black"/>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Arial"/>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1190DFB1B483344B079700721781F8D" ma:contentTypeVersion="16" ma:contentTypeDescription="Create a new document." ma:contentTypeScope="" ma:versionID="ed00a2b79cf5cd4fa9420d51246d0d5f">
  <xsd:schema xmlns:xsd="http://www.w3.org/2001/XMLSchema" xmlns:xs="http://www.w3.org/2001/XMLSchema" xmlns:p="http://schemas.microsoft.com/office/2006/metadata/properties" xmlns:ns2="825844af-e875-4806-a2d7-b6746319f98a" xmlns:ns3="9cf22ae8-cd19-408d-b2c2-52175ebda7b7" targetNamespace="http://schemas.microsoft.com/office/2006/metadata/properties" ma:root="true" ma:fieldsID="409f88d63ae39d95179c8761aaf4461b" ns2:_="" ns3:_="">
    <xsd:import namespace="825844af-e875-4806-a2d7-b6746319f98a"/>
    <xsd:import namespace="9cf22ae8-cd19-408d-b2c2-52175ebda7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5844af-e875-4806-a2d7-b6746319f9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8058ba0-8c81-4cbe-a3ad-621084f10bf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cf22ae8-cd19-408d-b2c2-52175ebda7b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0a2f82f-cedf-4f6e-b3b7-06a41d5e3deb}" ma:internalName="TaxCatchAll" ma:showField="CatchAllData" ma:web="9cf22ae8-cd19-408d-b2c2-52175ebda7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cf22ae8-cd19-408d-b2c2-52175ebda7b7" xsi:nil="true"/>
    <lcf76f155ced4ddcb4097134ff3c332f xmlns="825844af-e875-4806-a2d7-b6746319f98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97822AF-91A2-4AE3-8E7A-9604A1F26D27}">
  <ds:schemaRefs>
    <ds:schemaRef ds:uri="http://schemas.microsoft.com/sharepoint/v3/contenttype/forms"/>
  </ds:schemaRefs>
</ds:datastoreItem>
</file>

<file path=customXml/itemProps2.xml><?xml version="1.0" encoding="utf-8"?>
<ds:datastoreItem xmlns:ds="http://schemas.openxmlformats.org/officeDocument/2006/customXml" ds:itemID="{FCAE96EE-DEBC-4337-B330-DB06ABBE6B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5844af-e875-4806-a2d7-b6746319f98a"/>
    <ds:schemaRef ds:uri="9cf22ae8-cd19-408d-b2c2-52175ebda7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5ADCBC-23BE-41FF-BF24-BF43167BA88E}">
  <ds:schemaRefs>
    <ds:schemaRef ds:uri="http://schemas.microsoft.com/office/2006/metadata/properties"/>
    <ds:schemaRef ds:uri="http://schemas.microsoft.com/office/infopath/2007/PartnerControls"/>
    <ds:schemaRef ds:uri="9cf22ae8-cd19-408d-b2c2-52175ebda7b7"/>
    <ds:schemaRef ds:uri="825844af-e875-4806-a2d7-b6746319f98a"/>
  </ds:schemaRefs>
</ds:datastoreItem>
</file>

<file path=docProps/app.xml><?xml version="1.0" encoding="utf-8"?>
<Properties xmlns="http://schemas.openxmlformats.org/officeDocument/2006/extended-properties" xmlns:vt="http://schemas.openxmlformats.org/officeDocument/2006/docPropsVTypes">
  <Template>Project scope report (Business Blue design)</Template>
  <TotalTime>477</TotalTime>
  <Pages>3</Pages>
  <Words>504</Words>
  <Characters>2876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Jake Makin</dc:creator>
  <cp:lastModifiedBy>Jake Makin</cp:lastModifiedBy>
  <cp:revision>11</cp:revision>
  <dcterms:created xsi:type="dcterms:W3CDTF">2022-12-08T15:39:00Z</dcterms:created>
  <dcterms:modified xsi:type="dcterms:W3CDTF">2023-02-09T18:47:00Z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0x01010091190DFB1B483344B079700721781F8D</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MediaServiceImageTags">
    <vt:lpwstr/>
  </property>
</Properties>
</file>