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E9CE4" w14:textId="23B50B1B" w:rsidR="00AA1BE0" w:rsidRPr="00AD2EE1" w:rsidRDefault="00A72AD3" w:rsidP="3634ED94">
      <w:pPr>
        <w:pStyle w:val="Title"/>
        <w:tabs>
          <w:tab w:val="left" w:pos="5590"/>
        </w:tabs>
        <w:rPr>
          <w:color w:val="auto"/>
          <w:sz w:val="48"/>
          <w:szCs w:val="48"/>
        </w:rPr>
      </w:pPr>
      <w:bookmarkStart w:id="0" w:name="_Hlk120871296"/>
      <w:r>
        <w:rPr>
          <w:noProof/>
        </w:rPr>
        <w:drawing>
          <wp:anchor distT="0" distB="0" distL="114300" distR="114300" simplePos="0" relativeHeight="251658240" behindDoc="0" locked="0" layoutInCell="1" allowOverlap="1" wp14:anchorId="12BE9B0D" wp14:editId="0CFAB7B2">
            <wp:simplePos x="0" y="0"/>
            <wp:positionH relativeFrom="column">
              <wp:posOffset>4870450</wp:posOffset>
            </wp:positionH>
            <wp:positionV relativeFrom="paragraph">
              <wp:posOffset>0</wp:posOffset>
            </wp:positionV>
            <wp:extent cx="1752600" cy="1752600"/>
            <wp:effectExtent l="0" t="0" r="0" b="0"/>
            <wp:wrapSquare wrapText="bothSides"/>
            <wp:docPr id="909438356" name="Picture 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BE0" w:rsidRPr="3634ED94">
        <w:rPr>
          <w:color w:val="auto"/>
          <w:sz w:val="48"/>
          <w:szCs w:val="48"/>
        </w:rPr>
        <w:t>FairTSA</w:t>
      </w:r>
    </w:p>
    <w:p w14:paraId="2E7757C1" w14:textId="0D5B5873" w:rsidR="00AA1BE0" w:rsidRPr="00AD2EE1" w:rsidRDefault="00AA1BE0" w:rsidP="3634ED94">
      <w:pPr>
        <w:pStyle w:val="Title"/>
        <w:tabs>
          <w:tab w:val="left" w:pos="5590"/>
        </w:tabs>
        <w:rPr>
          <w:color w:val="auto"/>
          <w:sz w:val="48"/>
          <w:szCs w:val="48"/>
        </w:rPr>
      </w:pPr>
      <w:r w:rsidRPr="34B24590">
        <w:rPr>
          <w:color w:val="auto"/>
          <w:sz w:val="48"/>
          <w:szCs w:val="48"/>
        </w:rPr>
        <w:t>Co</w:t>
      </w:r>
      <w:r w:rsidR="7EB9E0F2" w:rsidRPr="34B24590">
        <w:rPr>
          <w:color w:val="auto"/>
          <w:sz w:val="48"/>
          <w:szCs w:val="48"/>
        </w:rPr>
        <w:t>mmunity development project</w:t>
      </w:r>
    </w:p>
    <w:p w14:paraId="24C9972E" w14:textId="74B6CBCA" w:rsidR="00AA1BE0" w:rsidRPr="00AD2EE1" w:rsidRDefault="00AA1BE0" w:rsidP="34B24590">
      <w:pPr>
        <w:tabs>
          <w:tab w:val="left" w:pos="5590"/>
        </w:tabs>
        <w:rPr>
          <w:rFonts w:asciiTheme="majorHAnsi" w:eastAsiaTheme="majorEastAsia" w:hAnsiTheme="majorHAnsi" w:cstheme="majorBidi"/>
          <w:b/>
          <w:bCs/>
          <w:color w:val="auto"/>
          <w:sz w:val="44"/>
          <w:szCs w:val="44"/>
        </w:rPr>
      </w:pPr>
    </w:p>
    <w:p w14:paraId="3F12A7CE" w14:textId="704857FA" w:rsidR="00AA1BE0" w:rsidRPr="00AA1BE0" w:rsidRDefault="00AA1BE0" w:rsidP="00AA1BE0">
      <w:pPr>
        <w:rPr>
          <w:color w:val="auto"/>
        </w:rPr>
      </w:pPr>
    </w:p>
    <w:p w14:paraId="2F59617B" w14:textId="2EC3A2F7" w:rsidR="006405C0" w:rsidRPr="00AD2EE1" w:rsidRDefault="003A78C5" w:rsidP="003A78C5">
      <w:pPr>
        <w:pStyle w:val="Title"/>
        <w:tabs>
          <w:tab w:val="left" w:pos="5590"/>
        </w:tabs>
        <w:rPr>
          <w:color w:val="auto"/>
          <w:sz w:val="36"/>
          <w:szCs w:val="36"/>
          <w:u w:val="single"/>
        </w:rPr>
      </w:pPr>
      <w:r w:rsidRPr="00AD2EE1">
        <w:rPr>
          <w:color w:val="auto"/>
          <w:sz w:val="36"/>
          <w:szCs w:val="36"/>
          <w:u w:val="single"/>
        </w:rPr>
        <w:t>Proposal</w:t>
      </w:r>
    </w:p>
    <w:p w14:paraId="6C8F8DA6" w14:textId="1C9070D3" w:rsidR="003312ED" w:rsidRPr="00AA1BE0" w:rsidRDefault="00B422C1" w:rsidP="34B24590">
      <w:pPr>
        <w:pStyle w:val="Heading2"/>
        <w:rPr>
          <w:color w:val="auto"/>
          <w:sz w:val="28"/>
          <w:szCs w:val="28"/>
        </w:rPr>
      </w:pPr>
      <w:bookmarkStart w:id="1" w:name="_Hlk100831231"/>
      <w:bookmarkEnd w:id="0"/>
      <w:bookmarkEnd w:id="1"/>
      <w:r w:rsidRPr="34B24590">
        <w:rPr>
          <w:color w:val="auto"/>
          <w:sz w:val="28"/>
          <w:szCs w:val="28"/>
        </w:rPr>
        <w:t>Contact Information</w:t>
      </w:r>
    </w:p>
    <w:tbl>
      <w:tblPr>
        <w:tblStyle w:val="TipTable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577"/>
        <w:gridCol w:w="8783"/>
      </w:tblGrid>
      <w:tr w:rsidR="00AA1BE0" w:rsidRPr="00AA1BE0" w14:paraId="2F177408" w14:textId="77777777" w:rsidTr="34B245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14:paraId="5A39F7DD" w14:textId="77777777" w:rsidR="005D4DC9" w:rsidRPr="00AA1BE0" w:rsidRDefault="005D4DC9" w:rsidP="34B24590">
            <w:pPr>
              <w:rPr>
                <w:color w:val="auto"/>
                <w:sz w:val="24"/>
                <w:szCs w:val="24"/>
              </w:rPr>
            </w:pPr>
            <w:r w:rsidRPr="00AA1BE0">
              <w:rPr>
                <w:noProof/>
                <w:color w:val="auto"/>
                <w:lang w:eastAsia="en-US"/>
              </w:rPr>
              <mc:AlternateContent>
                <mc:Choice Requires="wpg">
                  <w:drawing>
                    <wp:inline distT="0" distB="0" distL="0" distR="0" wp14:anchorId="02806AF9" wp14:editId="13947AC6">
                      <wp:extent cx="141605" cy="141605"/>
                      <wp:effectExtent l="0" t="0" r="0" b="0"/>
                      <wp:docPr id="19" name="Group 5" descr="Tip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20" name="Rectangle 20" descr="Blue rectangle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Freeform 21" descr="Information icon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30 w 541"/>
                                    <a:gd name="T1" fmla="*/ 791 h 2151"/>
                                    <a:gd name="T2" fmla="*/ 511 w 541"/>
                                    <a:gd name="T3" fmla="*/ 791 h 2151"/>
                                    <a:gd name="T4" fmla="*/ 511 w 541"/>
                                    <a:gd name="T5" fmla="*/ 2151 h 2151"/>
                                    <a:gd name="T6" fmla="*/ 30 w 541"/>
                                    <a:gd name="T7" fmla="*/ 2151 h 2151"/>
                                    <a:gd name="T8" fmla="*/ 30 w 541"/>
                                    <a:gd name="T9" fmla="*/ 791 h 2151"/>
                                    <a:gd name="T10" fmla="*/ 271 w 541"/>
                                    <a:gd name="T11" fmla="*/ 0 h 2151"/>
                                    <a:gd name="T12" fmla="*/ 311 w 541"/>
                                    <a:gd name="T13" fmla="*/ 3 h 2151"/>
                                    <a:gd name="T14" fmla="*/ 349 w 541"/>
                                    <a:gd name="T15" fmla="*/ 11 h 2151"/>
                                    <a:gd name="T16" fmla="*/ 384 w 541"/>
                                    <a:gd name="T17" fmla="*/ 26 h 2151"/>
                                    <a:gd name="T18" fmla="*/ 418 w 541"/>
                                    <a:gd name="T19" fmla="*/ 44 h 2151"/>
                                    <a:gd name="T20" fmla="*/ 447 w 541"/>
                                    <a:gd name="T21" fmla="*/ 66 h 2151"/>
                                    <a:gd name="T22" fmla="*/ 475 w 541"/>
                                    <a:gd name="T23" fmla="*/ 93 h 2151"/>
                                    <a:gd name="T24" fmla="*/ 497 w 541"/>
                                    <a:gd name="T25" fmla="*/ 123 h 2151"/>
                                    <a:gd name="T26" fmla="*/ 516 w 541"/>
                                    <a:gd name="T27" fmla="*/ 157 h 2151"/>
                                    <a:gd name="T28" fmla="*/ 530 w 541"/>
                                    <a:gd name="T29" fmla="*/ 193 h 2151"/>
                                    <a:gd name="T30" fmla="*/ 538 w 541"/>
                                    <a:gd name="T31" fmla="*/ 230 h 2151"/>
                                    <a:gd name="T32" fmla="*/ 541 w 541"/>
                                    <a:gd name="T33" fmla="*/ 270 h 2151"/>
                                    <a:gd name="T34" fmla="*/ 538 w 541"/>
                                    <a:gd name="T35" fmla="*/ 310 h 2151"/>
                                    <a:gd name="T36" fmla="*/ 530 w 541"/>
                                    <a:gd name="T37" fmla="*/ 347 h 2151"/>
                                    <a:gd name="T38" fmla="*/ 516 w 541"/>
                                    <a:gd name="T39" fmla="*/ 384 h 2151"/>
                                    <a:gd name="T40" fmla="*/ 497 w 541"/>
                                    <a:gd name="T41" fmla="*/ 417 h 2151"/>
                                    <a:gd name="T42" fmla="*/ 475 w 541"/>
                                    <a:gd name="T43" fmla="*/ 447 h 2151"/>
                                    <a:gd name="T44" fmla="*/ 447 w 541"/>
                                    <a:gd name="T45" fmla="*/ 474 h 2151"/>
                                    <a:gd name="T46" fmla="*/ 418 w 541"/>
                                    <a:gd name="T47" fmla="*/ 496 h 2151"/>
                                    <a:gd name="T48" fmla="*/ 384 w 541"/>
                                    <a:gd name="T49" fmla="*/ 515 h 2151"/>
                                    <a:gd name="T50" fmla="*/ 349 w 541"/>
                                    <a:gd name="T51" fmla="*/ 529 h 2151"/>
                                    <a:gd name="T52" fmla="*/ 311 w 541"/>
                                    <a:gd name="T53" fmla="*/ 538 h 2151"/>
                                    <a:gd name="T54" fmla="*/ 271 w 541"/>
                                    <a:gd name="T55" fmla="*/ 540 h 2151"/>
                                    <a:gd name="T56" fmla="*/ 231 w 541"/>
                                    <a:gd name="T57" fmla="*/ 538 h 2151"/>
                                    <a:gd name="T58" fmla="*/ 193 w 541"/>
                                    <a:gd name="T59" fmla="*/ 529 h 2151"/>
                                    <a:gd name="T60" fmla="*/ 157 w 541"/>
                                    <a:gd name="T61" fmla="*/ 515 h 2151"/>
                                    <a:gd name="T62" fmla="*/ 125 w 541"/>
                                    <a:gd name="T63" fmla="*/ 496 h 2151"/>
                                    <a:gd name="T64" fmla="*/ 94 w 541"/>
                                    <a:gd name="T65" fmla="*/ 474 h 2151"/>
                                    <a:gd name="T66" fmla="*/ 68 w 541"/>
                                    <a:gd name="T67" fmla="*/ 447 h 2151"/>
                                    <a:gd name="T68" fmla="*/ 44 w 541"/>
                                    <a:gd name="T69" fmla="*/ 417 h 2151"/>
                                    <a:gd name="T70" fmla="*/ 26 w 541"/>
                                    <a:gd name="T71" fmla="*/ 384 h 2151"/>
                                    <a:gd name="T72" fmla="*/ 13 w 541"/>
                                    <a:gd name="T73" fmla="*/ 347 h 2151"/>
                                    <a:gd name="T74" fmla="*/ 3 w 541"/>
                                    <a:gd name="T75" fmla="*/ 310 h 2151"/>
                                    <a:gd name="T76" fmla="*/ 0 w 541"/>
                                    <a:gd name="T77" fmla="*/ 270 h 2151"/>
                                    <a:gd name="T78" fmla="*/ 3 w 541"/>
                                    <a:gd name="T79" fmla="*/ 230 h 2151"/>
                                    <a:gd name="T80" fmla="*/ 13 w 541"/>
                                    <a:gd name="T81" fmla="*/ 193 h 2151"/>
                                    <a:gd name="T82" fmla="*/ 26 w 541"/>
                                    <a:gd name="T83" fmla="*/ 157 h 2151"/>
                                    <a:gd name="T84" fmla="*/ 44 w 541"/>
                                    <a:gd name="T85" fmla="*/ 123 h 2151"/>
                                    <a:gd name="T86" fmla="*/ 68 w 541"/>
                                    <a:gd name="T87" fmla="*/ 93 h 2151"/>
                                    <a:gd name="T88" fmla="*/ 94 w 541"/>
                                    <a:gd name="T89" fmla="*/ 66 h 2151"/>
                                    <a:gd name="T90" fmla="*/ 125 w 541"/>
                                    <a:gd name="T91" fmla="*/ 44 h 2151"/>
                                    <a:gd name="T92" fmla="*/ 157 w 541"/>
                                    <a:gd name="T93" fmla="*/ 26 h 2151"/>
                                    <a:gd name="T94" fmla="*/ 193 w 541"/>
                                    <a:gd name="T95" fmla="*/ 11 h 2151"/>
                                    <a:gd name="T96" fmla="*/ 231 w 541"/>
                                    <a:gd name="T97" fmla="*/ 3 h 2151"/>
                                    <a:gd name="T98" fmla="*/ 271 w 541"/>
                                    <a:gd name="T99" fmla="*/ 0 h 2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group id="Group 5" style="width:11.15pt;height:11.15pt;mso-position-horizontal-relative:char;mso-position-vertical-relative:line" alt="Tip icon" coordsize="141605,141605" o:spid="_x0000_s1026" w14:anchorId="28B44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">
                      <v:rect id="Rectangle 20" style="position:absolute;width:141605;height:141605;visibility:visible;mso-wrap-style:square;v-text-anchor:top" alt="Blue rectangle" o:spid="_x0000_s1027" fillcolor="#2e74b5 [2404]" stroked="f" strokeweight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"/>
                      <v:shape id="Freeform 21" style="position:absolute;left:58420;top:22225;width:24765;height:97155;visibility:visible;mso-wrap-style:square;v-text-anchor:top" alt="Information icon" coordsize="541,2151" o:spid="_x0000_s1028" stroked="f" strokeweight="0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">
                        <v:path arrowok="t" o:connecttype="custom" o:connectlocs="1373,35727;23392,35727;23392,97155;1373,97155;1373,35727;12405,0;14236,136;15976,497;17578,1174;19135,1987;20462,2981;21744,4201;22751,5556;23621,7091;24261,8717;24628,10388;24765,12195;24628,14002;24261,15673;23621,17344;22751,18835;21744,20190;20462,21409;19135,22403;17578,23261;15976,23894;14236,24300;12405,24390;10574,24300;8835,23894;7187,23261;5722,22403;4303,21409;3113,20190;2014,18835;1190,17344;595,15673;137,14002;0,12195;137,10388;595,8717;1190,7091;2014,5556;3113,4201;4303,2981;5722,1987;7187,1174;8835,497;10574,136;1240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14:paraId="5900A108" w14:textId="77777777" w:rsidR="007B50F0" w:rsidRPr="00FB372D" w:rsidRDefault="2CA2F83D" w:rsidP="34B24590">
            <w:pPr>
              <w:pStyle w:val="Tip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 w:val="0"/>
                <w:color w:val="auto"/>
                <w:sz w:val="24"/>
                <w:szCs w:val="24"/>
              </w:rPr>
            </w:pPr>
            <w:r w:rsidRPr="34B24590">
              <w:rPr>
                <w:i w:val="0"/>
                <w:iCs w:val="0"/>
                <w:color w:val="auto"/>
                <w:sz w:val="24"/>
                <w:szCs w:val="24"/>
              </w:rPr>
              <w:t>Project Year:</w:t>
            </w:r>
          </w:p>
          <w:p w14:paraId="082EA207" w14:textId="77777777" w:rsidR="007B50F0" w:rsidRPr="00FB372D" w:rsidRDefault="2CA2F83D" w:rsidP="34B24590">
            <w:pPr>
              <w:pStyle w:val="Tip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 w:val="0"/>
                <w:color w:val="auto"/>
                <w:sz w:val="24"/>
                <w:szCs w:val="24"/>
              </w:rPr>
            </w:pPr>
            <w:r w:rsidRPr="34B24590">
              <w:rPr>
                <w:i w:val="0"/>
                <w:iCs w:val="0"/>
                <w:color w:val="auto"/>
                <w:sz w:val="24"/>
                <w:szCs w:val="24"/>
              </w:rPr>
              <w:t>Full Name of Organization:</w:t>
            </w:r>
          </w:p>
          <w:p w14:paraId="000A8C29" w14:textId="77777777" w:rsidR="007B50F0" w:rsidRPr="00FB372D" w:rsidRDefault="2CA2F83D" w:rsidP="34B24590">
            <w:pPr>
              <w:pStyle w:val="Tip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 w:val="0"/>
                <w:color w:val="auto"/>
                <w:sz w:val="24"/>
                <w:szCs w:val="24"/>
              </w:rPr>
            </w:pPr>
            <w:r w:rsidRPr="34B24590">
              <w:rPr>
                <w:i w:val="0"/>
                <w:iCs w:val="0"/>
                <w:color w:val="auto"/>
                <w:sz w:val="24"/>
                <w:szCs w:val="24"/>
              </w:rPr>
              <w:t>Full Address:</w:t>
            </w:r>
          </w:p>
          <w:p w14:paraId="3ACB94C7" w14:textId="2FAFBB6A" w:rsidR="005D4DC9" w:rsidRPr="00AA1BE0" w:rsidRDefault="2CA2F83D" w:rsidP="34B24590">
            <w:pPr>
              <w:pStyle w:val="Tip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34B24590">
              <w:rPr>
                <w:i w:val="0"/>
                <w:iCs w:val="0"/>
                <w:color w:val="auto"/>
                <w:sz w:val="24"/>
                <w:szCs w:val="24"/>
              </w:rPr>
              <w:t>Responsible Manager name, email, phone contact:</w:t>
            </w:r>
          </w:p>
        </w:tc>
      </w:tr>
    </w:tbl>
    <w:p w14:paraId="31CB134D" w14:textId="77777777" w:rsidR="003312ED" w:rsidRPr="00AA1BE0" w:rsidRDefault="003312ED" w:rsidP="34B24590">
      <w:pPr>
        <w:rPr>
          <w:color w:val="auto"/>
          <w:sz w:val="24"/>
          <w:szCs w:val="24"/>
        </w:rPr>
      </w:pPr>
    </w:p>
    <w:p w14:paraId="56B033E2" w14:textId="0E42790A" w:rsidR="003312ED" w:rsidRPr="00AA1BE0" w:rsidRDefault="00524AB4" w:rsidP="34B24590">
      <w:pPr>
        <w:pStyle w:val="Heading2"/>
        <w:rPr>
          <w:color w:val="auto"/>
          <w:sz w:val="28"/>
          <w:szCs w:val="28"/>
        </w:rPr>
      </w:pPr>
      <w:r w:rsidRPr="34B24590">
        <w:rPr>
          <w:color w:val="auto"/>
          <w:sz w:val="28"/>
          <w:szCs w:val="28"/>
        </w:rPr>
        <w:t>Project Decision</w:t>
      </w:r>
      <w:r w:rsidR="00027F61" w:rsidRPr="34B24590">
        <w:rPr>
          <w:color w:val="auto"/>
          <w:sz w:val="28"/>
          <w:szCs w:val="28"/>
        </w:rPr>
        <w:t xml:space="preserve"> Making</w:t>
      </w:r>
    </w:p>
    <w:tbl>
      <w:tblPr>
        <w:tblStyle w:val="TipTable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577"/>
        <w:gridCol w:w="8783"/>
      </w:tblGrid>
      <w:tr w:rsidR="00AA1BE0" w:rsidRPr="00AA1BE0" w14:paraId="3A49539E" w14:textId="77777777" w:rsidTr="499C7A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14:paraId="40C346CF" w14:textId="77777777" w:rsidR="005D4DC9" w:rsidRPr="00AA1BE0" w:rsidRDefault="005D4DC9" w:rsidP="34B24590">
            <w:pPr>
              <w:rPr>
                <w:color w:val="auto"/>
                <w:sz w:val="24"/>
                <w:szCs w:val="24"/>
              </w:rPr>
            </w:pPr>
            <w:r w:rsidRPr="00AA1BE0">
              <w:rPr>
                <w:noProof/>
                <w:color w:val="auto"/>
                <w:lang w:eastAsia="en-US"/>
              </w:rPr>
              <mc:AlternateContent>
                <mc:Choice Requires="wpg">
                  <w:drawing>
                    <wp:inline distT="0" distB="0" distL="0" distR="0" wp14:anchorId="4236A6C5" wp14:editId="45A89DD2">
                      <wp:extent cx="141605" cy="141605"/>
                      <wp:effectExtent l="0" t="0" r="0" b="0"/>
                      <wp:docPr id="35" name="Group 5" descr="Tip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36" name="Rectangle 36" descr="Blue rectangle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Freeform 37" descr="Information icon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30 w 541"/>
                                    <a:gd name="T1" fmla="*/ 791 h 2151"/>
                                    <a:gd name="T2" fmla="*/ 511 w 541"/>
                                    <a:gd name="T3" fmla="*/ 791 h 2151"/>
                                    <a:gd name="T4" fmla="*/ 511 w 541"/>
                                    <a:gd name="T5" fmla="*/ 2151 h 2151"/>
                                    <a:gd name="T6" fmla="*/ 30 w 541"/>
                                    <a:gd name="T7" fmla="*/ 2151 h 2151"/>
                                    <a:gd name="T8" fmla="*/ 30 w 541"/>
                                    <a:gd name="T9" fmla="*/ 791 h 2151"/>
                                    <a:gd name="T10" fmla="*/ 271 w 541"/>
                                    <a:gd name="T11" fmla="*/ 0 h 2151"/>
                                    <a:gd name="T12" fmla="*/ 311 w 541"/>
                                    <a:gd name="T13" fmla="*/ 3 h 2151"/>
                                    <a:gd name="T14" fmla="*/ 349 w 541"/>
                                    <a:gd name="T15" fmla="*/ 11 h 2151"/>
                                    <a:gd name="T16" fmla="*/ 384 w 541"/>
                                    <a:gd name="T17" fmla="*/ 26 h 2151"/>
                                    <a:gd name="T18" fmla="*/ 418 w 541"/>
                                    <a:gd name="T19" fmla="*/ 44 h 2151"/>
                                    <a:gd name="T20" fmla="*/ 447 w 541"/>
                                    <a:gd name="T21" fmla="*/ 66 h 2151"/>
                                    <a:gd name="T22" fmla="*/ 475 w 541"/>
                                    <a:gd name="T23" fmla="*/ 93 h 2151"/>
                                    <a:gd name="T24" fmla="*/ 497 w 541"/>
                                    <a:gd name="T25" fmla="*/ 123 h 2151"/>
                                    <a:gd name="T26" fmla="*/ 516 w 541"/>
                                    <a:gd name="T27" fmla="*/ 157 h 2151"/>
                                    <a:gd name="T28" fmla="*/ 530 w 541"/>
                                    <a:gd name="T29" fmla="*/ 193 h 2151"/>
                                    <a:gd name="T30" fmla="*/ 538 w 541"/>
                                    <a:gd name="T31" fmla="*/ 230 h 2151"/>
                                    <a:gd name="T32" fmla="*/ 541 w 541"/>
                                    <a:gd name="T33" fmla="*/ 270 h 2151"/>
                                    <a:gd name="T34" fmla="*/ 538 w 541"/>
                                    <a:gd name="T35" fmla="*/ 310 h 2151"/>
                                    <a:gd name="T36" fmla="*/ 530 w 541"/>
                                    <a:gd name="T37" fmla="*/ 347 h 2151"/>
                                    <a:gd name="T38" fmla="*/ 516 w 541"/>
                                    <a:gd name="T39" fmla="*/ 384 h 2151"/>
                                    <a:gd name="T40" fmla="*/ 497 w 541"/>
                                    <a:gd name="T41" fmla="*/ 417 h 2151"/>
                                    <a:gd name="T42" fmla="*/ 475 w 541"/>
                                    <a:gd name="T43" fmla="*/ 447 h 2151"/>
                                    <a:gd name="T44" fmla="*/ 447 w 541"/>
                                    <a:gd name="T45" fmla="*/ 474 h 2151"/>
                                    <a:gd name="T46" fmla="*/ 418 w 541"/>
                                    <a:gd name="T47" fmla="*/ 496 h 2151"/>
                                    <a:gd name="T48" fmla="*/ 384 w 541"/>
                                    <a:gd name="T49" fmla="*/ 515 h 2151"/>
                                    <a:gd name="T50" fmla="*/ 349 w 541"/>
                                    <a:gd name="T51" fmla="*/ 529 h 2151"/>
                                    <a:gd name="T52" fmla="*/ 311 w 541"/>
                                    <a:gd name="T53" fmla="*/ 538 h 2151"/>
                                    <a:gd name="T54" fmla="*/ 271 w 541"/>
                                    <a:gd name="T55" fmla="*/ 540 h 2151"/>
                                    <a:gd name="T56" fmla="*/ 231 w 541"/>
                                    <a:gd name="T57" fmla="*/ 538 h 2151"/>
                                    <a:gd name="T58" fmla="*/ 193 w 541"/>
                                    <a:gd name="T59" fmla="*/ 529 h 2151"/>
                                    <a:gd name="T60" fmla="*/ 157 w 541"/>
                                    <a:gd name="T61" fmla="*/ 515 h 2151"/>
                                    <a:gd name="T62" fmla="*/ 125 w 541"/>
                                    <a:gd name="T63" fmla="*/ 496 h 2151"/>
                                    <a:gd name="T64" fmla="*/ 94 w 541"/>
                                    <a:gd name="T65" fmla="*/ 474 h 2151"/>
                                    <a:gd name="T66" fmla="*/ 68 w 541"/>
                                    <a:gd name="T67" fmla="*/ 447 h 2151"/>
                                    <a:gd name="T68" fmla="*/ 44 w 541"/>
                                    <a:gd name="T69" fmla="*/ 417 h 2151"/>
                                    <a:gd name="T70" fmla="*/ 26 w 541"/>
                                    <a:gd name="T71" fmla="*/ 384 h 2151"/>
                                    <a:gd name="T72" fmla="*/ 13 w 541"/>
                                    <a:gd name="T73" fmla="*/ 347 h 2151"/>
                                    <a:gd name="T74" fmla="*/ 3 w 541"/>
                                    <a:gd name="T75" fmla="*/ 310 h 2151"/>
                                    <a:gd name="T76" fmla="*/ 0 w 541"/>
                                    <a:gd name="T77" fmla="*/ 270 h 2151"/>
                                    <a:gd name="T78" fmla="*/ 3 w 541"/>
                                    <a:gd name="T79" fmla="*/ 230 h 2151"/>
                                    <a:gd name="T80" fmla="*/ 13 w 541"/>
                                    <a:gd name="T81" fmla="*/ 193 h 2151"/>
                                    <a:gd name="T82" fmla="*/ 26 w 541"/>
                                    <a:gd name="T83" fmla="*/ 157 h 2151"/>
                                    <a:gd name="T84" fmla="*/ 44 w 541"/>
                                    <a:gd name="T85" fmla="*/ 123 h 2151"/>
                                    <a:gd name="T86" fmla="*/ 68 w 541"/>
                                    <a:gd name="T87" fmla="*/ 93 h 2151"/>
                                    <a:gd name="T88" fmla="*/ 94 w 541"/>
                                    <a:gd name="T89" fmla="*/ 66 h 2151"/>
                                    <a:gd name="T90" fmla="*/ 125 w 541"/>
                                    <a:gd name="T91" fmla="*/ 44 h 2151"/>
                                    <a:gd name="T92" fmla="*/ 157 w 541"/>
                                    <a:gd name="T93" fmla="*/ 26 h 2151"/>
                                    <a:gd name="T94" fmla="*/ 193 w 541"/>
                                    <a:gd name="T95" fmla="*/ 11 h 2151"/>
                                    <a:gd name="T96" fmla="*/ 231 w 541"/>
                                    <a:gd name="T97" fmla="*/ 3 h 2151"/>
                                    <a:gd name="T98" fmla="*/ 271 w 541"/>
                                    <a:gd name="T99" fmla="*/ 0 h 2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group id="Group 5" style="width:11.15pt;height:11.15pt;mso-position-horizontal-relative:char;mso-position-vertical-relative:line" alt="Tip icon" coordsize="141605,141605" o:spid="_x0000_s1026" w14:anchorId="7AF204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">
                      <v:rect id="Rectangle 36" style="position:absolute;width:141605;height:141605;visibility:visible;mso-wrap-style:square;v-text-anchor:top" alt="Blue rectangle" o:spid="_x0000_s1027" fillcolor="#2e74b5 [2404]" stroked="f" strokeweight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"/>
                      <v:shape id="Freeform 37" style="position:absolute;left:58420;top:22225;width:24765;height:97155;visibility:visible;mso-wrap-style:square;v-text-anchor:top" alt="Information icon" coordsize="541,2151" o:spid="_x0000_s1028" stroked="f" strokeweight="0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">
                        <v:path arrowok="t" o:connecttype="custom" o:connectlocs="1373,35727;23392,35727;23392,97155;1373,97155;1373,35727;12405,0;14236,136;15976,497;17578,1174;19135,1987;20462,2981;21744,4201;22751,5556;23621,7091;24261,8717;24628,10388;24765,12195;24628,14002;24261,15673;23621,17344;22751,18835;21744,20190;20462,21409;19135,22403;17578,23261;15976,23894;14236,24300;12405,24390;10574,24300;8835,23894;7187,23261;5722,22403;4303,21409;3113,20190;2014,18835;1190,17344;595,15673;137,14002;0,12195;137,10388;595,8717;1190,7091;2014,5556;3113,4201;4303,2981;5722,1987;7187,1174;8835,497;10574,136;1240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14:paraId="4426716E" w14:textId="47F649A3" w:rsidR="005D4DC9" w:rsidRDefault="003B5B14" w:rsidP="34B245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499C7A9E">
              <w:rPr>
                <w:rFonts w:ascii="Arial" w:hAnsi="Arial" w:cs="Arial"/>
                <w:sz w:val="24"/>
                <w:szCs w:val="24"/>
              </w:rPr>
              <w:t>Please describe briefly who was involved in the decision-making for the C</w:t>
            </w:r>
            <w:r w:rsidR="0484C77E" w:rsidRPr="499C7A9E">
              <w:rPr>
                <w:rFonts w:ascii="Arial" w:hAnsi="Arial" w:cs="Arial"/>
                <w:sz w:val="24"/>
                <w:szCs w:val="24"/>
              </w:rPr>
              <w:t>ommunity Development Project</w:t>
            </w:r>
            <w:r w:rsidRPr="499C7A9E">
              <w:rPr>
                <w:rFonts w:ascii="Arial" w:hAnsi="Arial" w:cs="Arial"/>
                <w:sz w:val="24"/>
                <w:szCs w:val="24"/>
              </w:rPr>
              <w:t>. Attach documentation of attendance and meeting notes if possible.</w:t>
            </w:r>
          </w:p>
          <w:p w14:paraId="1E8047A5" w14:textId="6CB70422" w:rsidR="003B5B14" w:rsidRPr="003B5B14" w:rsidRDefault="003B5B14" w:rsidP="34B245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A19A399" w14:textId="77777777" w:rsidR="003312ED" w:rsidRPr="00AA1BE0" w:rsidRDefault="003312ED" w:rsidP="34B24590">
      <w:pPr>
        <w:rPr>
          <w:color w:val="auto"/>
          <w:sz w:val="24"/>
          <w:szCs w:val="24"/>
        </w:rPr>
      </w:pPr>
    </w:p>
    <w:p w14:paraId="34A5FE33" w14:textId="0394FEB7" w:rsidR="003312ED" w:rsidRPr="00AA1BE0" w:rsidRDefault="006F43EA" w:rsidP="34B24590">
      <w:pPr>
        <w:pStyle w:val="Heading2"/>
        <w:rPr>
          <w:color w:val="auto"/>
          <w:sz w:val="28"/>
          <w:szCs w:val="28"/>
        </w:rPr>
      </w:pPr>
      <w:r w:rsidRPr="61F818C1">
        <w:rPr>
          <w:color w:val="auto"/>
          <w:sz w:val="28"/>
          <w:szCs w:val="28"/>
        </w:rPr>
        <w:t>Narrative and</w:t>
      </w:r>
      <w:r w:rsidR="003B5B14" w:rsidRPr="61F818C1">
        <w:rPr>
          <w:color w:val="auto"/>
          <w:sz w:val="28"/>
          <w:szCs w:val="28"/>
        </w:rPr>
        <w:t xml:space="preserve"> </w:t>
      </w:r>
      <w:r w:rsidR="34E2947B" w:rsidRPr="61F818C1">
        <w:rPr>
          <w:color w:val="auto"/>
          <w:sz w:val="28"/>
          <w:szCs w:val="28"/>
        </w:rPr>
        <w:t>Need-</w:t>
      </w:r>
      <w:r w:rsidR="003B5B14" w:rsidRPr="61F818C1">
        <w:rPr>
          <w:color w:val="auto"/>
          <w:sz w:val="28"/>
          <w:szCs w:val="28"/>
        </w:rPr>
        <w:t xml:space="preserve">Assessment </w:t>
      </w:r>
    </w:p>
    <w:tbl>
      <w:tblPr>
        <w:tblStyle w:val="TipTable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577"/>
        <w:gridCol w:w="8783"/>
      </w:tblGrid>
      <w:tr w:rsidR="00AA1BE0" w:rsidRPr="00AA1BE0" w14:paraId="454EA31A" w14:textId="77777777" w:rsidTr="61F818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14:paraId="5F15A74B" w14:textId="77777777" w:rsidR="005D4DC9" w:rsidRPr="00AA1BE0" w:rsidRDefault="005D4DC9" w:rsidP="34B24590">
            <w:pPr>
              <w:rPr>
                <w:color w:val="auto"/>
                <w:sz w:val="24"/>
                <w:szCs w:val="24"/>
              </w:rPr>
            </w:pPr>
            <w:r w:rsidRPr="00AA1BE0">
              <w:rPr>
                <w:noProof/>
                <w:color w:val="auto"/>
                <w:lang w:eastAsia="en-US"/>
              </w:rPr>
              <mc:AlternateContent>
                <mc:Choice Requires="wpg">
                  <w:drawing>
                    <wp:inline distT="0" distB="0" distL="0" distR="0" wp14:anchorId="70BB5B5A" wp14:editId="5EAC7245">
                      <wp:extent cx="141605" cy="141605"/>
                      <wp:effectExtent l="0" t="0" r="0" b="0"/>
                      <wp:docPr id="16" name="Group 5" descr="Tip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17" name="Rectangle 17" descr="Blue rectangle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Freeform 18" descr="Information icon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30 w 541"/>
                                    <a:gd name="T1" fmla="*/ 791 h 2151"/>
                                    <a:gd name="T2" fmla="*/ 511 w 541"/>
                                    <a:gd name="T3" fmla="*/ 791 h 2151"/>
                                    <a:gd name="T4" fmla="*/ 511 w 541"/>
                                    <a:gd name="T5" fmla="*/ 2151 h 2151"/>
                                    <a:gd name="T6" fmla="*/ 30 w 541"/>
                                    <a:gd name="T7" fmla="*/ 2151 h 2151"/>
                                    <a:gd name="T8" fmla="*/ 30 w 541"/>
                                    <a:gd name="T9" fmla="*/ 791 h 2151"/>
                                    <a:gd name="T10" fmla="*/ 271 w 541"/>
                                    <a:gd name="T11" fmla="*/ 0 h 2151"/>
                                    <a:gd name="T12" fmla="*/ 311 w 541"/>
                                    <a:gd name="T13" fmla="*/ 3 h 2151"/>
                                    <a:gd name="T14" fmla="*/ 349 w 541"/>
                                    <a:gd name="T15" fmla="*/ 11 h 2151"/>
                                    <a:gd name="T16" fmla="*/ 384 w 541"/>
                                    <a:gd name="T17" fmla="*/ 26 h 2151"/>
                                    <a:gd name="T18" fmla="*/ 418 w 541"/>
                                    <a:gd name="T19" fmla="*/ 44 h 2151"/>
                                    <a:gd name="T20" fmla="*/ 447 w 541"/>
                                    <a:gd name="T21" fmla="*/ 66 h 2151"/>
                                    <a:gd name="T22" fmla="*/ 475 w 541"/>
                                    <a:gd name="T23" fmla="*/ 93 h 2151"/>
                                    <a:gd name="T24" fmla="*/ 497 w 541"/>
                                    <a:gd name="T25" fmla="*/ 123 h 2151"/>
                                    <a:gd name="T26" fmla="*/ 516 w 541"/>
                                    <a:gd name="T27" fmla="*/ 157 h 2151"/>
                                    <a:gd name="T28" fmla="*/ 530 w 541"/>
                                    <a:gd name="T29" fmla="*/ 193 h 2151"/>
                                    <a:gd name="T30" fmla="*/ 538 w 541"/>
                                    <a:gd name="T31" fmla="*/ 230 h 2151"/>
                                    <a:gd name="T32" fmla="*/ 541 w 541"/>
                                    <a:gd name="T33" fmla="*/ 270 h 2151"/>
                                    <a:gd name="T34" fmla="*/ 538 w 541"/>
                                    <a:gd name="T35" fmla="*/ 310 h 2151"/>
                                    <a:gd name="T36" fmla="*/ 530 w 541"/>
                                    <a:gd name="T37" fmla="*/ 347 h 2151"/>
                                    <a:gd name="T38" fmla="*/ 516 w 541"/>
                                    <a:gd name="T39" fmla="*/ 384 h 2151"/>
                                    <a:gd name="T40" fmla="*/ 497 w 541"/>
                                    <a:gd name="T41" fmla="*/ 417 h 2151"/>
                                    <a:gd name="T42" fmla="*/ 475 w 541"/>
                                    <a:gd name="T43" fmla="*/ 447 h 2151"/>
                                    <a:gd name="T44" fmla="*/ 447 w 541"/>
                                    <a:gd name="T45" fmla="*/ 474 h 2151"/>
                                    <a:gd name="T46" fmla="*/ 418 w 541"/>
                                    <a:gd name="T47" fmla="*/ 496 h 2151"/>
                                    <a:gd name="T48" fmla="*/ 384 w 541"/>
                                    <a:gd name="T49" fmla="*/ 515 h 2151"/>
                                    <a:gd name="T50" fmla="*/ 349 w 541"/>
                                    <a:gd name="T51" fmla="*/ 529 h 2151"/>
                                    <a:gd name="T52" fmla="*/ 311 w 541"/>
                                    <a:gd name="T53" fmla="*/ 538 h 2151"/>
                                    <a:gd name="T54" fmla="*/ 271 w 541"/>
                                    <a:gd name="T55" fmla="*/ 540 h 2151"/>
                                    <a:gd name="T56" fmla="*/ 231 w 541"/>
                                    <a:gd name="T57" fmla="*/ 538 h 2151"/>
                                    <a:gd name="T58" fmla="*/ 193 w 541"/>
                                    <a:gd name="T59" fmla="*/ 529 h 2151"/>
                                    <a:gd name="T60" fmla="*/ 157 w 541"/>
                                    <a:gd name="T61" fmla="*/ 515 h 2151"/>
                                    <a:gd name="T62" fmla="*/ 125 w 541"/>
                                    <a:gd name="T63" fmla="*/ 496 h 2151"/>
                                    <a:gd name="T64" fmla="*/ 94 w 541"/>
                                    <a:gd name="T65" fmla="*/ 474 h 2151"/>
                                    <a:gd name="T66" fmla="*/ 68 w 541"/>
                                    <a:gd name="T67" fmla="*/ 447 h 2151"/>
                                    <a:gd name="T68" fmla="*/ 44 w 541"/>
                                    <a:gd name="T69" fmla="*/ 417 h 2151"/>
                                    <a:gd name="T70" fmla="*/ 26 w 541"/>
                                    <a:gd name="T71" fmla="*/ 384 h 2151"/>
                                    <a:gd name="T72" fmla="*/ 13 w 541"/>
                                    <a:gd name="T73" fmla="*/ 347 h 2151"/>
                                    <a:gd name="T74" fmla="*/ 3 w 541"/>
                                    <a:gd name="T75" fmla="*/ 310 h 2151"/>
                                    <a:gd name="T76" fmla="*/ 0 w 541"/>
                                    <a:gd name="T77" fmla="*/ 270 h 2151"/>
                                    <a:gd name="T78" fmla="*/ 3 w 541"/>
                                    <a:gd name="T79" fmla="*/ 230 h 2151"/>
                                    <a:gd name="T80" fmla="*/ 13 w 541"/>
                                    <a:gd name="T81" fmla="*/ 193 h 2151"/>
                                    <a:gd name="T82" fmla="*/ 26 w 541"/>
                                    <a:gd name="T83" fmla="*/ 157 h 2151"/>
                                    <a:gd name="T84" fmla="*/ 44 w 541"/>
                                    <a:gd name="T85" fmla="*/ 123 h 2151"/>
                                    <a:gd name="T86" fmla="*/ 68 w 541"/>
                                    <a:gd name="T87" fmla="*/ 93 h 2151"/>
                                    <a:gd name="T88" fmla="*/ 94 w 541"/>
                                    <a:gd name="T89" fmla="*/ 66 h 2151"/>
                                    <a:gd name="T90" fmla="*/ 125 w 541"/>
                                    <a:gd name="T91" fmla="*/ 44 h 2151"/>
                                    <a:gd name="T92" fmla="*/ 157 w 541"/>
                                    <a:gd name="T93" fmla="*/ 26 h 2151"/>
                                    <a:gd name="T94" fmla="*/ 193 w 541"/>
                                    <a:gd name="T95" fmla="*/ 11 h 2151"/>
                                    <a:gd name="T96" fmla="*/ 231 w 541"/>
                                    <a:gd name="T97" fmla="*/ 3 h 2151"/>
                                    <a:gd name="T98" fmla="*/ 271 w 541"/>
                                    <a:gd name="T99" fmla="*/ 0 h 2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group id="Group 5" style="width:11.15pt;height:11.15pt;mso-position-horizontal-relative:char;mso-position-vertical-relative:line" alt="Tip icon" coordsize="141605,141605" o:spid="_x0000_s1026" w14:anchorId="4F371FE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">
                      <v:rect id="Rectangle 17" style="position:absolute;width:141605;height:141605;visibility:visible;mso-wrap-style:square;v-text-anchor:top" alt="Blue rectangle" o:spid="_x0000_s1027" fillcolor="#2e74b5 [2404]" stroked="f" strokeweight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"/>
                      <v:shape id="Freeform 18" style="position:absolute;left:58420;top:22225;width:24765;height:97155;visibility:visible;mso-wrap-style:square;v-text-anchor:top" alt="Information icon" coordsize="541,2151" o:spid="_x0000_s1028" stroked="f" strokeweight="0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">
                        <v:path arrowok="t" o:connecttype="custom" o:connectlocs="1373,35727;23392,35727;23392,97155;1373,97155;1373,35727;12405,0;14236,136;15976,497;17578,1174;19135,1987;20462,2981;21744,4201;22751,5556;23621,7091;24261,8717;24628,10388;24765,12195;24628,14002;24261,15673;23621,17344;22751,18835;21744,20190;20462,21409;19135,22403;17578,23261;15976,23894;14236,24300;12405,24390;10574,24300;8835,23894;7187,23261;5722,22403;4303,21409;3113,20190;2014,18835;1190,17344;595,15673;137,14002;0,12195;137,10388;595,8717;1190,7091;2014,5556;3113,4201;4303,2981;5722,1987;7187,1174;8835,497;10574,136;1240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14:paraId="744D5E1D" w14:textId="1E2EA531" w:rsidR="00BE7460" w:rsidRPr="00524A01" w:rsidRDefault="385901D4" w:rsidP="34B245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61F818C1">
              <w:rPr>
                <w:rFonts w:ascii="Arial" w:hAnsi="Arial" w:cs="Arial"/>
                <w:sz w:val="24"/>
                <w:szCs w:val="24"/>
              </w:rPr>
              <w:t xml:space="preserve">Please describe briefly what the </w:t>
            </w:r>
            <w:r w:rsidR="71209550" w:rsidRPr="61F818C1">
              <w:rPr>
                <w:rFonts w:ascii="Arial" w:hAnsi="Arial" w:cs="Arial"/>
                <w:sz w:val="24"/>
                <w:szCs w:val="24"/>
              </w:rPr>
              <w:t xml:space="preserve">story and </w:t>
            </w:r>
            <w:r w:rsidRPr="61F818C1">
              <w:rPr>
                <w:rFonts w:ascii="Arial" w:hAnsi="Arial" w:cs="Arial"/>
                <w:sz w:val="24"/>
                <w:szCs w:val="24"/>
              </w:rPr>
              <w:t>need</w:t>
            </w:r>
            <w:r w:rsidR="5FDD2A81" w:rsidRPr="61F818C1">
              <w:rPr>
                <w:rFonts w:ascii="Arial" w:hAnsi="Arial" w:cs="Arial"/>
                <w:sz w:val="24"/>
                <w:szCs w:val="24"/>
              </w:rPr>
              <w:t>-</w:t>
            </w:r>
            <w:r w:rsidRPr="61F818C1">
              <w:rPr>
                <w:rFonts w:ascii="Arial" w:hAnsi="Arial" w:cs="Arial"/>
                <w:sz w:val="24"/>
                <w:szCs w:val="24"/>
              </w:rPr>
              <w:t xml:space="preserve">assessment is for </w:t>
            </w:r>
            <w:r w:rsidR="71209550" w:rsidRPr="61F818C1">
              <w:rPr>
                <w:rFonts w:ascii="Arial" w:hAnsi="Arial" w:cs="Arial"/>
                <w:sz w:val="24"/>
                <w:szCs w:val="24"/>
              </w:rPr>
              <w:t>your</w:t>
            </w:r>
            <w:r w:rsidRPr="61F818C1">
              <w:rPr>
                <w:rFonts w:ascii="Arial" w:hAnsi="Arial" w:cs="Arial"/>
                <w:sz w:val="24"/>
                <w:szCs w:val="24"/>
              </w:rPr>
              <w:t xml:space="preserve"> producer community. This </w:t>
            </w:r>
            <w:r w:rsidR="7A8F2E99" w:rsidRPr="61F818C1">
              <w:rPr>
                <w:rFonts w:ascii="Arial" w:hAnsi="Arial" w:cs="Arial"/>
                <w:sz w:val="24"/>
                <w:szCs w:val="24"/>
              </w:rPr>
              <w:t>includes</w:t>
            </w:r>
            <w:r w:rsidRPr="61F818C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5E1C3FFB" w:rsidRPr="61F818C1">
              <w:rPr>
                <w:rFonts w:ascii="Arial" w:hAnsi="Arial" w:cs="Arial"/>
                <w:sz w:val="24"/>
                <w:szCs w:val="24"/>
              </w:rPr>
              <w:t xml:space="preserve">basic info such as location, </w:t>
            </w:r>
            <w:r w:rsidR="7A8F2E99" w:rsidRPr="61F818C1">
              <w:rPr>
                <w:rFonts w:ascii="Arial" w:hAnsi="Arial" w:cs="Arial"/>
                <w:sz w:val="24"/>
                <w:szCs w:val="24"/>
              </w:rPr>
              <w:t xml:space="preserve">geography, </w:t>
            </w:r>
            <w:r w:rsidR="5E1C3FFB" w:rsidRPr="61F818C1">
              <w:rPr>
                <w:rFonts w:ascii="Arial" w:hAnsi="Arial" w:cs="Arial"/>
                <w:sz w:val="24"/>
                <w:szCs w:val="24"/>
              </w:rPr>
              <w:t>difficulties,</w:t>
            </w:r>
            <w:r w:rsidR="26441631" w:rsidRPr="61F818C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5E1C3FFB" w:rsidRPr="61F818C1">
              <w:rPr>
                <w:rFonts w:ascii="Arial" w:hAnsi="Arial" w:cs="Arial"/>
                <w:sz w:val="24"/>
                <w:szCs w:val="24"/>
              </w:rPr>
              <w:t>unique and cultural</w:t>
            </w:r>
            <w:r w:rsidR="007576F5" w:rsidRPr="61F818C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5E1C3FFB" w:rsidRPr="61F818C1">
              <w:rPr>
                <w:rFonts w:ascii="Arial" w:hAnsi="Arial" w:cs="Arial"/>
                <w:sz w:val="24"/>
                <w:szCs w:val="24"/>
              </w:rPr>
              <w:t>details</w:t>
            </w:r>
            <w:r w:rsidR="007576F5" w:rsidRPr="61F818C1">
              <w:rPr>
                <w:rFonts w:ascii="Arial" w:hAnsi="Arial" w:cs="Arial"/>
                <w:sz w:val="24"/>
                <w:szCs w:val="24"/>
              </w:rPr>
              <w:t xml:space="preserve">, etc. </w:t>
            </w:r>
            <w:r w:rsidR="5E1C3FFB" w:rsidRPr="61F818C1">
              <w:rPr>
                <w:rFonts w:ascii="Arial" w:hAnsi="Arial" w:cs="Arial"/>
                <w:sz w:val="24"/>
                <w:szCs w:val="24"/>
              </w:rPr>
              <w:t xml:space="preserve">of </w:t>
            </w:r>
            <w:r w:rsidR="75274AB8" w:rsidRPr="61F818C1">
              <w:rPr>
                <w:rFonts w:ascii="Arial" w:hAnsi="Arial" w:cs="Arial"/>
                <w:sz w:val="24"/>
                <w:szCs w:val="24"/>
              </w:rPr>
              <w:t xml:space="preserve">the community </w:t>
            </w:r>
            <w:r w:rsidR="5E1C3FFB" w:rsidRPr="61F818C1">
              <w:rPr>
                <w:rFonts w:ascii="Arial" w:hAnsi="Arial" w:cs="Arial"/>
                <w:sz w:val="24"/>
                <w:szCs w:val="24"/>
              </w:rPr>
              <w:t>where this project is taking place</w:t>
            </w:r>
            <w:r w:rsidR="26441631" w:rsidRPr="61F818C1">
              <w:rPr>
                <w:rFonts w:ascii="Arial" w:hAnsi="Arial" w:cs="Arial"/>
                <w:sz w:val="24"/>
                <w:szCs w:val="24"/>
              </w:rPr>
              <w:t>.</w:t>
            </w:r>
            <w:r w:rsidRPr="61F818C1">
              <w:rPr>
                <w:rFonts w:ascii="Arial" w:hAnsi="Arial" w:cs="Arial"/>
                <w:sz w:val="24"/>
                <w:szCs w:val="24"/>
              </w:rPr>
              <w:t xml:space="preserve"> Identifying areas to improve community infrastructure, empowering women children and marginalized groups</w:t>
            </w:r>
            <w:r w:rsidR="10556F5E" w:rsidRPr="61F818C1">
              <w:rPr>
                <w:rFonts w:ascii="Arial" w:hAnsi="Arial" w:cs="Arial"/>
                <w:sz w:val="24"/>
                <w:szCs w:val="24"/>
              </w:rPr>
              <w:t>, and other suggested projects</w:t>
            </w:r>
            <w:r w:rsidRPr="61F818C1">
              <w:rPr>
                <w:rFonts w:ascii="Arial" w:hAnsi="Arial" w:cs="Arial"/>
                <w:sz w:val="24"/>
                <w:szCs w:val="24"/>
              </w:rPr>
              <w:t xml:space="preserve"> as identified in the FairTSA FT Standard (Section 5.1.1- Beneficiaries of CDP’s) </w:t>
            </w:r>
            <w:r w:rsidR="10556F5E" w:rsidRPr="61F818C1">
              <w:rPr>
                <w:rFonts w:ascii="Arial" w:hAnsi="Arial" w:cs="Arial"/>
                <w:sz w:val="24"/>
                <w:szCs w:val="24"/>
              </w:rPr>
              <w:t>are</w:t>
            </w:r>
            <w:r w:rsidRPr="61F818C1">
              <w:rPr>
                <w:rFonts w:ascii="Arial" w:hAnsi="Arial" w:cs="Arial"/>
                <w:sz w:val="24"/>
                <w:szCs w:val="24"/>
              </w:rPr>
              <w:t xml:space="preserve"> highly encouraged.</w:t>
            </w:r>
          </w:p>
          <w:p w14:paraId="5CBFCDFF" w14:textId="3A4E98EC" w:rsidR="005D4DC9" w:rsidRPr="00271150" w:rsidRDefault="005D4DC9" w:rsidP="34B245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5D6B5EC" w14:textId="2FE17515" w:rsidR="003312ED" w:rsidRPr="00AA1BE0" w:rsidRDefault="003312ED" w:rsidP="34B24590">
      <w:pPr>
        <w:pStyle w:val="ListBullet"/>
        <w:numPr>
          <w:ilvl w:val="0"/>
          <w:numId w:val="0"/>
        </w:numPr>
        <w:rPr>
          <w:color w:val="auto"/>
          <w:sz w:val="24"/>
          <w:szCs w:val="24"/>
        </w:rPr>
      </w:pPr>
    </w:p>
    <w:p w14:paraId="468D221F" w14:textId="5B87789F" w:rsidR="34B24590" w:rsidRDefault="34B24590">
      <w:r>
        <w:br w:type="page"/>
      </w:r>
    </w:p>
    <w:p w14:paraId="590DF25A" w14:textId="3D6342B4" w:rsidR="003312ED" w:rsidRPr="00AA1BE0" w:rsidRDefault="00C24E97" w:rsidP="34B24590">
      <w:pPr>
        <w:pStyle w:val="Heading2"/>
        <w:rPr>
          <w:color w:val="auto"/>
          <w:sz w:val="28"/>
          <w:szCs w:val="28"/>
        </w:rPr>
      </w:pPr>
      <w:r w:rsidRPr="34B24590">
        <w:rPr>
          <w:color w:val="auto"/>
          <w:sz w:val="28"/>
          <w:szCs w:val="28"/>
        </w:rPr>
        <w:lastRenderedPageBreak/>
        <w:t>Project Goal and Impact</w:t>
      </w:r>
    </w:p>
    <w:tbl>
      <w:tblPr>
        <w:tblStyle w:val="TipTable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577"/>
        <w:gridCol w:w="8783"/>
      </w:tblGrid>
      <w:tr w:rsidR="00AA1BE0" w:rsidRPr="00AA1BE0" w14:paraId="3110EDA5" w14:textId="77777777" w:rsidTr="61F818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14:paraId="07175BD0" w14:textId="77777777" w:rsidR="005D4DC9" w:rsidRPr="00AA1BE0" w:rsidRDefault="005D4DC9" w:rsidP="34B24590">
            <w:pPr>
              <w:rPr>
                <w:color w:val="auto"/>
                <w:sz w:val="24"/>
                <w:szCs w:val="24"/>
              </w:rPr>
            </w:pPr>
            <w:r w:rsidRPr="00AA1BE0">
              <w:rPr>
                <w:noProof/>
                <w:color w:val="auto"/>
                <w:lang w:eastAsia="en-US"/>
              </w:rPr>
              <mc:AlternateContent>
                <mc:Choice Requires="wpg">
                  <w:drawing>
                    <wp:inline distT="0" distB="0" distL="0" distR="0" wp14:anchorId="18A8B489" wp14:editId="1B229BBA">
                      <wp:extent cx="141605" cy="141605"/>
                      <wp:effectExtent l="0" t="0" r="0" b="0"/>
                      <wp:docPr id="56" name="Group 5" descr="Tip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57" name="Rectangle 57" descr="Blue rectangle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Freeform 58" descr="Information icon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30 w 541"/>
                                    <a:gd name="T1" fmla="*/ 791 h 2151"/>
                                    <a:gd name="T2" fmla="*/ 511 w 541"/>
                                    <a:gd name="T3" fmla="*/ 791 h 2151"/>
                                    <a:gd name="T4" fmla="*/ 511 w 541"/>
                                    <a:gd name="T5" fmla="*/ 2151 h 2151"/>
                                    <a:gd name="T6" fmla="*/ 30 w 541"/>
                                    <a:gd name="T7" fmla="*/ 2151 h 2151"/>
                                    <a:gd name="T8" fmla="*/ 30 w 541"/>
                                    <a:gd name="T9" fmla="*/ 791 h 2151"/>
                                    <a:gd name="T10" fmla="*/ 271 w 541"/>
                                    <a:gd name="T11" fmla="*/ 0 h 2151"/>
                                    <a:gd name="T12" fmla="*/ 311 w 541"/>
                                    <a:gd name="T13" fmla="*/ 3 h 2151"/>
                                    <a:gd name="T14" fmla="*/ 349 w 541"/>
                                    <a:gd name="T15" fmla="*/ 11 h 2151"/>
                                    <a:gd name="T16" fmla="*/ 384 w 541"/>
                                    <a:gd name="T17" fmla="*/ 26 h 2151"/>
                                    <a:gd name="T18" fmla="*/ 418 w 541"/>
                                    <a:gd name="T19" fmla="*/ 44 h 2151"/>
                                    <a:gd name="T20" fmla="*/ 447 w 541"/>
                                    <a:gd name="T21" fmla="*/ 66 h 2151"/>
                                    <a:gd name="T22" fmla="*/ 475 w 541"/>
                                    <a:gd name="T23" fmla="*/ 93 h 2151"/>
                                    <a:gd name="T24" fmla="*/ 497 w 541"/>
                                    <a:gd name="T25" fmla="*/ 123 h 2151"/>
                                    <a:gd name="T26" fmla="*/ 516 w 541"/>
                                    <a:gd name="T27" fmla="*/ 157 h 2151"/>
                                    <a:gd name="T28" fmla="*/ 530 w 541"/>
                                    <a:gd name="T29" fmla="*/ 193 h 2151"/>
                                    <a:gd name="T30" fmla="*/ 538 w 541"/>
                                    <a:gd name="T31" fmla="*/ 230 h 2151"/>
                                    <a:gd name="T32" fmla="*/ 541 w 541"/>
                                    <a:gd name="T33" fmla="*/ 270 h 2151"/>
                                    <a:gd name="T34" fmla="*/ 538 w 541"/>
                                    <a:gd name="T35" fmla="*/ 310 h 2151"/>
                                    <a:gd name="T36" fmla="*/ 530 w 541"/>
                                    <a:gd name="T37" fmla="*/ 347 h 2151"/>
                                    <a:gd name="T38" fmla="*/ 516 w 541"/>
                                    <a:gd name="T39" fmla="*/ 384 h 2151"/>
                                    <a:gd name="T40" fmla="*/ 497 w 541"/>
                                    <a:gd name="T41" fmla="*/ 417 h 2151"/>
                                    <a:gd name="T42" fmla="*/ 475 w 541"/>
                                    <a:gd name="T43" fmla="*/ 447 h 2151"/>
                                    <a:gd name="T44" fmla="*/ 447 w 541"/>
                                    <a:gd name="T45" fmla="*/ 474 h 2151"/>
                                    <a:gd name="T46" fmla="*/ 418 w 541"/>
                                    <a:gd name="T47" fmla="*/ 496 h 2151"/>
                                    <a:gd name="T48" fmla="*/ 384 w 541"/>
                                    <a:gd name="T49" fmla="*/ 515 h 2151"/>
                                    <a:gd name="T50" fmla="*/ 349 w 541"/>
                                    <a:gd name="T51" fmla="*/ 529 h 2151"/>
                                    <a:gd name="T52" fmla="*/ 311 w 541"/>
                                    <a:gd name="T53" fmla="*/ 538 h 2151"/>
                                    <a:gd name="T54" fmla="*/ 271 w 541"/>
                                    <a:gd name="T55" fmla="*/ 540 h 2151"/>
                                    <a:gd name="T56" fmla="*/ 231 w 541"/>
                                    <a:gd name="T57" fmla="*/ 538 h 2151"/>
                                    <a:gd name="T58" fmla="*/ 193 w 541"/>
                                    <a:gd name="T59" fmla="*/ 529 h 2151"/>
                                    <a:gd name="T60" fmla="*/ 157 w 541"/>
                                    <a:gd name="T61" fmla="*/ 515 h 2151"/>
                                    <a:gd name="T62" fmla="*/ 125 w 541"/>
                                    <a:gd name="T63" fmla="*/ 496 h 2151"/>
                                    <a:gd name="T64" fmla="*/ 94 w 541"/>
                                    <a:gd name="T65" fmla="*/ 474 h 2151"/>
                                    <a:gd name="T66" fmla="*/ 68 w 541"/>
                                    <a:gd name="T67" fmla="*/ 447 h 2151"/>
                                    <a:gd name="T68" fmla="*/ 44 w 541"/>
                                    <a:gd name="T69" fmla="*/ 417 h 2151"/>
                                    <a:gd name="T70" fmla="*/ 26 w 541"/>
                                    <a:gd name="T71" fmla="*/ 384 h 2151"/>
                                    <a:gd name="T72" fmla="*/ 13 w 541"/>
                                    <a:gd name="T73" fmla="*/ 347 h 2151"/>
                                    <a:gd name="T74" fmla="*/ 3 w 541"/>
                                    <a:gd name="T75" fmla="*/ 310 h 2151"/>
                                    <a:gd name="T76" fmla="*/ 0 w 541"/>
                                    <a:gd name="T77" fmla="*/ 270 h 2151"/>
                                    <a:gd name="T78" fmla="*/ 3 w 541"/>
                                    <a:gd name="T79" fmla="*/ 230 h 2151"/>
                                    <a:gd name="T80" fmla="*/ 13 w 541"/>
                                    <a:gd name="T81" fmla="*/ 193 h 2151"/>
                                    <a:gd name="T82" fmla="*/ 26 w 541"/>
                                    <a:gd name="T83" fmla="*/ 157 h 2151"/>
                                    <a:gd name="T84" fmla="*/ 44 w 541"/>
                                    <a:gd name="T85" fmla="*/ 123 h 2151"/>
                                    <a:gd name="T86" fmla="*/ 68 w 541"/>
                                    <a:gd name="T87" fmla="*/ 93 h 2151"/>
                                    <a:gd name="T88" fmla="*/ 94 w 541"/>
                                    <a:gd name="T89" fmla="*/ 66 h 2151"/>
                                    <a:gd name="T90" fmla="*/ 125 w 541"/>
                                    <a:gd name="T91" fmla="*/ 44 h 2151"/>
                                    <a:gd name="T92" fmla="*/ 157 w 541"/>
                                    <a:gd name="T93" fmla="*/ 26 h 2151"/>
                                    <a:gd name="T94" fmla="*/ 193 w 541"/>
                                    <a:gd name="T95" fmla="*/ 11 h 2151"/>
                                    <a:gd name="T96" fmla="*/ 231 w 541"/>
                                    <a:gd name="T97" fmla="*/ 3 h 2151"/>
                                    <a:gd name="T98" fmla="*/ 271 w 541"/>
                                    <a:gd name="T99" fmla="*/ 0 h 2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group id="Group 5" style="width:11.15pt;height:11.15pt;mso-position-horizontal-relative:char;mso-position-vertical-relative:line" alt="Tip icon" coordsize="141605,141605" o:spid="_x0000_s1026" w14:anchorId="1E5F8E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">
                      <v:rect id="Rectangle 57" style="position:absolute;width:141605;height:141605;visibility:visible;mso-wrap-style:square;v-text-anchor:top" alt="Blue rectangle" o:spid="_x0000_s1027" fillcolor="#2e74b5 [2404]" stroked="f" strokeweight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"/>
                      <v:shape id="Freeform 58" style="position:absolute;left:58420;top:22225;width:24765;height:97155;visibility:visible;mso-wrap-style:square;v-text-anchor:top" alt="Information icon" coordsize="541,2151" o:spid="_x0000_s1028" stroked="f" strokeweight="0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">
                        <v:path arrowok="t" o:connecttype="custom" o:connectlocs="1373,35727;23392,35727;23392,97155;1373,97155;1373,35727;12405,0;14236,136;15976,497;17578,1174;19135,1987;20462,2981;21744,4201;22751,5556;23621,7091;24261,8717;24628,10388;24765,12195;24628,14002;24261,15673;23621,17344;22751,18835;21744,20190;20462,21409;19135,22403;17578,23261;15976,23894;14236,24300;12405,24390;10574,24300;8835,23894;7187,23261;5722,22403;4303,21409;3113,20190;2014,18835;1190,17344;595,15673;137,14002;0,12195;137,10388;595,8717;1190,7091;2014,5556;3113,4201;4303,2981;5722,1987;7187,1174;8835,497;10574,136;1240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14:paraId="268F19AF" w14:textId="22361425" w:rsidR="005D4DC9" w:rsidRDefault="00C24E97" w:rsidP="34B245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34B24590">
              <w:rPr>
                <w:rFonts w:ascii="Arial" w:hAnsi="Arial" w:cs="Arial"/>
                <w:sz w:val="24"/>
                <w:szCs w:val="24"/>
              </w:rPr>
              <w:t xml:space="preserve">Please list the main project goal(s) specific to the </w:t>
            </w:r>
            <w:r w:rsidR="4ED527D2" w:rsidRPr="34B24590">
              <w:rPr>
                <w:rFonts w:ascii="Arial" w:hAnsi="Arial" w:cs="Arial"/>
                <w:sz w:val="24"/>
                <w:szCs w:val="24"/>
              </w:rPr>
              <w:t>project this year</w:t>
            </w:r>
            <w:r w:rsidRPr="34B2459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0ABBFDD6" w14:textId="56A3B604" w:rsidR="00290A6D" w:rsidRDefault="00290A6D" w:rsidP="34B245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34B24590">
              <w:rPr>
                <w:rFonts w:ascii="Arial" w:hAnsi="Arial" w:cs="Arial"/>
                <w:sz w:val="24"/>
                <w:szCs w:val="24"/>
              </w:rPr>
              <w:t xml:space="preserve">Please </w:t>
            </w:r>
            <w:r w:rsidR="5FE45094" w:rsidRPr="34B24590">
              <w:rPr>
                <w:rFonts w:ascii="Arial" w:hAnsi="Arial" w:cs="Arial"/>
                <w:sz w:val="24"/>
                <w:szCs w:val="24"/>
              </w:rPr>
              <w:t>include</w:t>
            </w:r>
            <w:r w:rsidRPr="34B24590">
              <w:rPr>
                <w:rFonts w:ascii="Arial" w:hAnsi="Arial" w:cs="Arial"/>
                <w:sz w:val="24"/>
                <w:szCs w:val="24"/>
              </w:rPr>
              <w:t xml:space="preserve"> the expected impact for the community: </w:t>
            </w:r>
          </w:p>
          <w:p w14:paraId="561C94D8" w14:textId="77777777" w:rsidR="00AE27F9" w:rsidRPr="00524A01" w:rsidRDefault="00AE27F9" w:rsidP="34B245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6905AC6B" w14:textId="6DF9E96D" w:rsidR="00290A6D" w:rsidRPr="00524A01" w:rsidRDefault="00290A6D" w:rsidP="61F81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61F818C1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Note: For example, an impact can be economic: We expect 75 farmers’ </w:t>
            </w:r>
            <w:r w:rsidR="3ED5B6D6" w:rsidRPr="61F818C1">
              <w:rPr>
                <w:rFonts w:ascii="Arial" w:hAnsi="Arial" w:cs="Arial"/>
                <w:i/>
                <w:iCs/>
                <w:sz w:val="24"/>
                <w:szCs w:val="24"/>
              </w:rPr>
              <w:t>in</w:t>
            </w:r>
            <w:r w:rsidRPr="61F818C1">
              <w:rPr>
                <w:rFonts w:ascii="Arial" w:hAnsi="Arial" w:cs="Arial"/>
                <w:i/>
                <w:iCs/>
                <w:sz w:val="24"/>
                <w:szCs w:val="24"/>
              </w:rPr>
              <w:t>come to increase by about $400 per year after 3 years based on the additional source of income provided through the distribution of cocoa and banana seedlings.</w:t>
            </w:r>
          </w:p>
          <w:p w14:paraId="7786D590" w14:textId="4EF43EC9" w:rsidR="00290A6D" w:rsidRPr="00C27772" w:rsidRDefault="00290A6D" w:rsidP="61F81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61F818C1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An </w:t>
            </w:r>
            <w:r w:rsidR="7F472610" w:rsidRPr="61F818C1">
              <w:rPr>
                <w:rFonts w:ascii="Arial" w:hAnsi="Arial" w:cs="Arial"/>
                <w:i/>
                <w:iCs/>
                <w:sz w:val="24"/>
                <w:szCs w:val="24"/>
              </w:rPr>
              <w:t>out</w:t>
            </w:r>
            <w:r w:rsidRPr="61F818C1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come can be related to health issues: We expect that the health </w:t>
            </w:r>
            <w:r w:rsidR="65123EE1" w:rsidRPr="61F818C1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and quality of life </w:t>
            </w:r>
            <w:r w:rsidRPr="61F818C1">
              <w:rPr>
                <w:rFonts w:ascii="Arial" w:hAnsi="Arial" w:cs="Arial"/>
                <w:i/>
                <w:iCs/>
                <w:sz w:val="24"/>
                <w:szCs w:val="24"/>
              </w:rPr>
              <w:t>of about 125</w:t>
            </w:r>
            <w:r w:rsidR="756C8AB9" w:rsidRPr="61F818C1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farmer</w:t>
            </w:r>
            <w:r w:rsidRPr="61F818C1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="756C8AB9" w:rsidRPr="61F818C1">
              <w:rPr>
                <w:rFonts w:ascii="Arial" w:hAnsi="Arial" w:cs="Arial"/>
                <w:i/>
                <w:iCs/>
                <w:sz w:val="24"/>
                <w:szCs w:val="24"/>
              </w:rPr>
              <w:t>families</w:t>
            </w:r>
            <w:r w:rsidRPr="61F818C1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will be increased due to easy access to clean drinking water. </w:t>
            </w:r>
            <w:r w:rsidR="65123EE1" w:rsidRPr="61F818C1">
              <w:rPr>
                <w:rFonts w:ascii="Arial" w:hAnsi="Arial" w:cs="Arial"/>
                <w:i/>
                <w:iCs/>
                <w:sz w:val="24"/>
                <w:szCs w:val="24"/>
              </w:rPr>
              <w:t>W</w:t>
            </w:r>
            <w:r w:rsidRPr="61F818C1">
              <w:rPr>
                <w:rFonts w:ascii="Arial" w:hAnsi="Arial" w:cs="Arial"/>
                <w:i/>
                <w:iCs/>
                <w:sz w:val="24"/>
                <w:szCs w:val="24"/>
              </w:rPr>
              <w:t>e expect that about 100 work hours per week are saved to easier access to the water</w:t>
            </w:r>
            <w:r w:rsidR="3AE036CF" w:rsidRPr="61F818C1">
              <w:rPr>
                <w:rFonts w:ascii="Arial" w:hAnsi="Arial" w:cs="Arial"/>
                <w:i/>
                <w:iCs/>
                <w:sz w:val="24"/>
                <w:szCs w:val="24"/>
              </w:rPr>
              <w:t>.</w:t>
            </w:r>
          </w:p>
          <w:p w14:paraId="2629EA5E" w14:textId="55FEAF12" w:rsidR="00C24E97" w:rsidRPr="00C24E97" w:rsidRDefault="00C24E97" w:rsidP="34B245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F9957DC" w14:textId="100FE650" w:rsidR="003312ED" w:rsidRPr="00AA1BE0" w:rsidRDefault="00411F66" w:rsidP="34B24590">
      <w:pPr>
        <w:pStyle w:val="Heading2"/>
        <w:rPr>
          <w:color w:val="auto"/>
          <w:sz w:val="28"/>
          <w:szCs w:val="28"/>
        </w:rPr>
      </w:pPr>
      <w:r w:rsidRPr="34B24590">
        <w:rPr>
          <w:color w:val="auto"/>
          <w:sz w:val="28"/>
          <w:szCs w:val="28"/>
        </w:rPr>
        <w:t xml:space="preserve"> Project Photos</w:t>
      </w:r>
    </w:p>
    <w:tbl>
      <w:tblPr>
        <w:tblStyle w:val="TipTable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577"/>
        <w:gridCol w:w="8783"/>
      </w:tblGrid>
      <w:tr w:rsidR="00AA1BE0" w:rsidRPr="00AA1BE0" w14:paraId="79D3098B" w14:textId="77777777" w:rsidTr="34B24590">
        <w:trPr>
          <w:trHeight w:val="11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14:paraId="18CC71DC" w14:textId="77777777" w:rsidR="005D4DC9" w:rsidRPr="00AA1BE0" w:rsidRDefault="005D4DC9" w:rsidP="34B24590">
            <w:pPr>
              <w:rPr>
                <w:color w:val="auto"/>
                <w:sz w:val="24"/>
                <w:szCs w:val="24"/>
              </w:rPr>
            </w:pPr>
            <w:r w:rsidRPr="00AA1BE0">
              <w:rPr>
                <w:noProof/>
                <w:color w:val="auto"/>
                <w:lang w:eastAsia="en-US"/>
              </w:rPr>
              <mc:AlternateContent>
                <mc:Choice Requires="wpg">
                  <w:drawing>
                    <wp:inline distT="0" distB="0" distL="0" distR="0" wp14:anchorId="19BCEBA4" wp14:editId="7FA8A779">
                      <wp:extent cx="141605" cy="141605"/>
                      <wp:effectExtent l="0" t="0" r="0" b="0"/>
                      <wp:docPr id="59" name="Group 5" descr="Tip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60" name="Rectangle 60" descr="Blue rectangle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Freeform 61" descr="Information icon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30 w 541"/>
                                    <a:gd name="T1" fmla="*/ 791 h 2151"/>
                                    <a:gd name="T2" fmla="*/ 511 w 541"/>
                                    <a:gd name="T3" fmla="*/ 791 h 2151"/>
                                    <a:gd name="T4" fmla="*/ 511 w 541"/>
                                    <a:gd name="T5" fmla="*/ 2151 h 2151"/>
                                    <a:gd name="T6" fmla="*/ 30 w 541"/>
                                    <a:gd name="T7" fmla="*/ 2151 h 2151"/>
                                    <a:gd name="T8" fmla="*/ 30 w 541"/>
                                    <a:gd name="T9" fmla="*/ 791 h 2151"/>
                                    <a:gd name="T10" fmla="*/ 271 w 541"/>
                                    <a:gd name="T11" fmla="*/ 0 h 2151"/>
                                    <a:gd name="T12" fmla="*/ 311 w 541"/>
                                    <a:gd name="T13" fmla="*/ 3 h 2151"/>
                                    <a:gd name="T14" fmla="*/ 349 w 541"/>
                                    <a:gd name="T15" fmla="*/ 11 h 2151"/>
                                    <a:gd name="T16" fmla="*/ 384 w 541"/>
                                    <a:gd name="T17" fmla="*/ 26 h 2151"/>
                                    <a:gd name="T18" fmla="*/ 418 w 541"/>
                                    <a:gd name="T19" fmla="*/ 44 h 2151"/>
                                    <a:gd name="T20" fmla="*/ 447 w 541"/>
                                    <a:gd name="T21" fmla="*/ 66 h 2151"/>
                                    <a:gd name="T22" fmla="*/ 475 w 541"/>
                                    <a:gd name="T23" fmla="*/ 93 h 2151"/>
                                    <a:gd name="T24" fmla="*/ 497 w 541"/>
                                    <a:gd name="T25" fmla="*/ 123 h 2151"/>
                                    <a:gd name="T26" fmla="*/ 516 w 541"/>
                                    <a:gd name="T27" fmla="*/ 157 h 2151"/>
                                    <a:gd name="T28" fmla="*/ 530 w 541"/>
                                    <a:gd name="T29" fmla="*/ 193 h 2151"/>
                                    <a:gd name="T30" fmla="*/ 538 w 541"/>
                                    <a:gd name="T31" fmla="*/ 230 h 2151"/>
                                    <a:gd name="T32" fmla="*/ 541 w 541"/>
                                    <a:gd name="T33" fmla="*/ 270 h 2151"/>
                                    <a:gd name="T34" fmla="*/ 538 w 541"/>
                                    <a:gd name="T35" fmla="*/ 310 h 2151"/>
                                    <a:gd name="T36" fmla="*/ 530 w 541"/>
                                    <a:gd name="T37" fmla="*/ 347 h 2151"/>
                                    <a:gd name="T38" fmla="*/ 516 w 541"/>
                                    <a:gd name="T39" fmla="*/ 384 h 2151"/>
                                    <a:gd name="T40" fmla="*/ 497 w 541"/>
                                    <a:gd name="T41" fmla="*/ 417 h 2151"/>
                                    <a:gd name="T42" fmla="*/ 475 w 541"/>
                                    <a:gd name="T43" fmla="*/ 447 h 2151"/>
                                    <a:gd name="T44" fmla="*/ 447 w 541"/>
                                    <a:gd name="T45" fmla="*/ 474 h 2151"/>
                                    <a:gd name="T46" fmla="*/ 418 w 541"/>
                                    <a:gd name="T47" fmla="*/ 496 h 2151"/>
                                    <a:gd name="T48" fmla="*/ 384 w 541"/>
                                    <a:gd name="T49" fmla="*/ 515 h 2151"/>
                                    <a:gd name="T50" fmla="*/ 349 w 541"/>
                                    <a:gd name="T51" fmla="*/ 529 h 2151"/>
                                    <a:gd name="T52" fmla="*/ 311 w 541"/>
                                    <a:gd name="T53" fmla="*/ 538 h 2151"/>
                                    <a:gd name="T54" fmla="*/ 271 w 541"/>
                                    <a:gd name="T55" fmla="*/ 540 h 2151"/>
                                    <a:gd name="T56" fmla="*/ 231 w 541"/>
                                    <a:gd name="T57" fmla="*/ 538 h 2151"/>
                                    <a:gd name="T58" fmla="*/ 193 w 541"/>
                                    <a:gd name="T59" fmla="*/ 529 h 2151"/>
                                    <a:gd name="T60" fmla="*/ 157 w 541"/>
                                    <a:gd name="T61" fmla="*/ 515 h 2151"/>
                                    <a:gd name="T62" fmla="*/ 125 w 541"/>
                                    <a:gd name="T63" fmla="*/ 496 h 2151"/>
                                    <a:gd name="T64" fmla="*/ 94 w 541"/>
                                    <a:gd name="T65" fmla="*/ 474 h 2151"/>
                                    <a:gd name="T66" fmla="*/ 68 w 541"/>
                                    <a:gd name="T67" fmla="*/ 447 h 2151"/>
                                    <a:gd name="T68" fmla="*/ 44 w 541"/>
                                    <a:gd name="T69" fmla="*/ 417 h 2151"/>
                                    <a:gd name="T70" fmla="*/ 26 w 541"/>
                                    <a:gd name="T71" fmla="*/ 384 h 2151"/>
                                    <a:gd name="T72" fmla="*/ 13 w 541"/>
                                    <a:gd name="T73" fmla="*/ 347 h 2151"/>
                                    <a:gd name="T74" fmla="*/ 3 w 541"/>
                                    <a:gd name="T75" fmla="*/ 310 h 2151"/>
                                    <a:gd name="T76" fmla="*/ 0 w 541"/>
                                    <a:gd name="T77" fmla="*/ 270 h 2151"/>
                                    <a:gd name="T78" fmla="*/ 3 w 541"/>
                                    <a:gd name="T79" fmla="*/ 230 h 2151"/>
                                    <a:gd name="T80" fmla="*/ 13 w 541"/>
                                    <a:gd name="T81" fmla="*/ 193 h 2151"/>
                                    <a:gd name="T82" fmla="*/ 26 w 541"/>
                                    <a:gd name="T83" fmla="*/ 157 h 2151"/>
                                    <a:gd name="T84" fmla="*/ 44 w 541"/>
                                    <a:gd name="T85" fmla="*/ 123 h 2151"/>
                                    <a:gd name="T86" fmla="*/ 68 w 541"/>
                                    <a:gd name="T87" fmla="*/ 93 h 2151"/>
                                    <a:gd name="T88" fmla="*/ 94 w 541"/>
                                    <a:gd name="T89" fmla="*/ 66 h 2151"/>
                                    <a:gd name="T90" fmla="*/ 125 w 541"/>
                                    <a:gd name="T91" fmla="*/ 44 h 2151"/>
                                    <a:gd name="T92" fmla="*/ 157 w 541"/>
                                    <a:gd name="T93" fmla="*/ 26 h 2151"/>
                                    <a:gd name="T94" fmla="*/ 193 w 541"/>
                                    <a:gd name="T95" fmla="*/ 11 h 2151"/>
                                    <a:gd name="T96" fmla="*/ 231 w 541"/>
                                    <a:gd name="T97" fmla="*/ 3 h 2151"/>
                                    <a:gd name="T98" fmla="*/ 271 w 541"/>
                                    <a:gd name="T99" fmla="*/ 0 h 2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group id="Group 5" style="width:11.15pt;height:11.15pt;mso-position-horizontal-relative:char;mso-position-vertical-relative:line" alt="Tip icon" coordsize="141605,141605" o:spid="_x0000_s1026" w14:anchorId="60924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">
                      <v:rect id="Rectangle 60" style="position:absolute;width:141605;height:141605;visibility:visible;mso-wrap-style:square;v-text-anchor:top" alt="Blue rectangle" o:spid="_x0000_s1027" fillcolor="#2e74b5 [2404]" stroked="f" strokeweight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"/>
                      <v:shape id="Freeform 61" style="position:absolute;left:58420;top:22225;width:24765;height:97155;visibility:visible;mso-wrap-style:square;v-text-anchor:top" alt="Information icon" coordsize="541,2151" o:spid="_x0000_s1028" stroked="f" strokeweight="0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">
                        <v:path arrowok="t" o:connecttype="custom" o:connectlocs="1373,35727;23392,35727;23392,97155;1373,97155;1373,35727;12405,0;14236,136;15976,497;17578,1174;19135,1987;20462,2981;21744,4201;22751,5556;23621,7091;24261,8717;24628,10388;24765,12195;24628,14002;24261,15673;23621,17344;22751,18835;21744,20190;20462,21409;19135,22403;17578,23261;15976,23894;14236,24300;12405,24390;10574,24300;8835,23894;7187,23261;5722,22403;4303,21409;3113,20190;2014,18835;1190,17344;595,15673;137,14002;0,12195;137,10388;595,8717;1190,7091;2014,5556;3113,4201;4303,2981;5722,1987;7187,1174;8835,497;10574,136;1240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14:paraId="72FEA1A2" w14:textId="0F777488" w:rsidR="00A54678" w:rsidRPr="0000553F" w:rsidRDefault="7C5A2323" w:rsidP="34B245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34B24590">
              <w:rPr>
                <w:rFonts w:ascii="Arial" w:hAnsi="Arial" w:cs="Arial"/>
                <w:sz w:val="24"/>
                <w:szCs w:val="24"/>
              </w:rPr>
              <w:t>Please include photos and</w:t>
            </w:r>
            <w:r w:rsidR="303AD35B" w:rsidRPr="34B24590">
              <w:rPr>
                <w:rFonts w:ascii="Arial" w:hAnsi="Arial" w:cs="Arial"/>
                <w:sz w:val="24"/>
                <w:szCs w:val="24"/>
              </w:rPr>
              <w:t>/or</w:t>
            </w:r>
            <w:r w:rsidRPr="34B24590">
              <w:rPr>
                <w:rFonts w:ascii="Arial" w:hAnsi="Arial" w:cs="Arial"/>
                <w:sz w:val="24"/>
                <w:szCs w:val="24"/>
              </w:rPr>
              <w:t xml:space="preserve"> videos</w:t>
            </w:r>
            <w:r w:rsidR="00310C51" w:rsidRPr="34B2459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52286887" w:rsidRPr="34B24590">
              <w:rPr>
                <w:rFonts w:ascii="Arial" w:hAnsi="Arial" w:cs="Arial"/>
                <w:sz w:val="24"/>
                <w:szCs w:val="24"/>
              </w:rPr>
              <w:t>when</w:t>
            </w:r>
            <w:r w:rsidR="00310C51" w:rsidRPr="34B24590">
              <w:rPr>
                <w:rFonts w:ascii="Arial" w:hAnsi="Arial" w:cs="Arial"/>
                <w:sz w:val="24"/>
                <w:szCs w:val="24"/>
              </w:rPr>
              <w:t xml:space="preserve"> possible</w:t>
            </w:r>
            <w:r w:rsidRPr="34B24590">
              <w:rPr>
                <w:rFonts w:ascii="Arial" w:hAnsi="Arial" w:cs="Arial"/>
                <w:sz w:val="24"/>
                <w:szCs w:val="24"/>
              </w:rPr>
              <w:t>. Attach them as individual</w:t>
            </w:r>
            <w:r w:rsidR="49259715" w:rsidRPr="34B24590">
              <w:rPr>
                <w:rFonts w:ascii="Arial" w:hAnsi="Arial" w:cs="Arial"/>
                <w:sz w:val="24"/>
                <w:szCs w:val="24"/>
              </w:rPr>
              <w:t xml:space="preserve"> image</w:t>
            </w:r>
            <w:r w:rsidRPr="34B24590">
              <w:rPr>
                <w:rFonts w:ascii="Arial" w:hAnsi="Arial" w:cs="Arial"/>
                <w:sz w:val="24"/>
                <w:szCs w:val="24"/>
              </w:rPr>
              <w:t xml:space="preserve"> files</w:t>
            </w:r>
            <w:r w:rsidR="303AD35B" w:rsidRPr="34B24590">
              <w:rPr>
                <w:rFonts w:ascii="Arial" w:hAnsi="Arial" w:cs="Arial"/>
                <w:sz w:val="24"/>
                <w:szCs w:val="24"/>
              </w:rPr>
              <w:t xml:space="preserve"> or </w:t>
            </w:r>
            <w:r w:rsidR="779B3B63" w:rsidRPr="34B24590">
              <w:rPr>
                <w:rFonts w:ascii="Arial" w:hAnsi="Arial" w:cs="Arial"/>
                <w:sz w:val="24"/>
                <w:szCs w:val="24"/>
              </w:rPr>
              <w:t>via a cloud/</w:t>
            </w:r>
            <w:r w:rsidR="303AD35B" w:rsidRPr="34B24590">
              <w:rPr>
                <w:rFonts w:ascii="Arial" w:hAnsi="Arial" w:cs="Arial"/>
                <w:sz w:val="24"/>
                <w:szCs w:val="24"/>
              </w:rPr>
              <w:t>streaming service link</w:t>
            </w:r>
            <w:r w:rsidRPr="34B24590">
              <w:rPr>
                <w:rFonts w:ascii="Arial" w:hAnsi="Arial" w:cs="Arial"/>
                <w:sz w:val="24"/>
                <w:szCs w:val="24"/>
              </w:rPr>
              <w:t>.</w:t>
            </w:r>
            <w:r w:rsidR="49259715" w:rsidRPr="34B24590">
              <w:rPr>
                <w:rFonts w:ascii="Arial" w:hAnsi="Arial" w:cs="Arial"/>
                <w:sz w:val="24"/>
                <w:szCs w:val="24"/>
              </w:rPr>
              <w:t xml:space="preserve"> (.pdf &amp; .ppt is ok.)</w:t>
            </w:r>
          </w:p>
          <w:p w14:paraId="42E71FB8" w14:textId="77777777" w:rsidR="00A54678" w:rsidRDefault="00A54678" w:rsidP="34B245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7638BDB7" w14:textId="0F77C534" w:rsidR="00310C51" w:rsidRPr="00310C51" w:rsidRDefault="49259715" w:rsidP="34B245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34B24590">
              <w:rPr>
                <w:rFonts w:ascii="Arial" w:hAnsi="Arial" w:cs="Arial"/>
                <w:sz w:val="24"/>
                <w:szCs w:val="24"/>
              </w:rPr>
              <w:t>H</w:t>
            </w:r>
            <w:r w:rsidR="7C5A2323" w:rsidRPr="34B24590">
              <w:rPr>
                <w:rFonts w:ascii="Arial" w:hAnsi="Arial" w:cs="Arial"/>
                <w:sz w:val="24"/>
                <w:szCs w:val="24"/>
              </w:rPr>
              <w:t xml:space="preserve">igh </w:t>
            </w:r>
            <w:r w:rsidR="473341B8" w:rsidRPr="34B24590">
              <w:rPr>
                <w:rFonts w:ascii="Arial" w:hAnsi="Arial" w:cs="Arial"/>
                <w:sz w:val="24"/>
                <w:szCs w:val="24"/>
              </w:rPr>
              <w:t xml:space="preserve">resolution </w:t>
            </w:r>
            <w:r w:rsidR="7C5A2323" w:rsidRPr="34B24590">
              <w:rPr>
                <w:rFonts w:ascii="Arial" w:hAnsi="Arial" w:cs="Arial"/>
                <w:sz w:val="24"/>
                <w:szCs w:val="24"/>
              </w:rPr>
              <w:t>photo</w:t>
            </w:r>
            <w:r w:rsidR="5F871589" w:rsidRPr="34B24590">
              <w:rPr>
                <w:rFonts w:ascii="Arial" w:hAnsi="Arial" w:cs="Arial"/>
                <w:sz w:val="24"/>
                <w:szCs w:val="24"/>
              </w:rPr>
              <w:t>s</w:t>
            </w:r>
            <w:r w:rsidR="7C5A2323" w:rsidRPr="34B24590">
              <w:rPr>
                <w:rFonts w:ascii="Arial" w:hAnsi="Arial" w:cs="Arial"/>
                <w:sz w:val="24"/>
                <w:szCs w:val="24"/>
              </w:rPr>
              <w:t xml:space="preserve"> are important in broadcasting your project </w:t>
            </w:r>
            <w:r w:rsidR="685C8432" w:rsidRPr="34B24590">
              <w:rPr>
                <w:rFonts w:ascii="Arial" w:hAnsi="Arial" w:cs="Arial"/>
                <w:sz w:val="24"/>
                <w:szCs w:val="24"/>
              </w:rPr>
              <w:t>reports</w:t>
            </w:r>
            <w:r w:rsidR="1EE70032" w:rsidRPr="34B2459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5F871589" w:rsidRPr="34B24590">
              <w:rPr>
                <w:rFonts w:ascii="Arial" w:hAnsi="Arial" w:cs="Arial"/>
                <w:sz w:val="24"/>
                <w:szCs w:val="24"/>
              </w:rPr>
              <w:t>on</w:t>
            </w:r>
            <w:r w:rsidR="1EE70032" w:rsidRPr="34B24590">
              <w:rPr>
                <w:rFonts w:ascii="Arial" w:hAnsi="Arial" w:cs="Arial"/>
                <w:sz w:val="24"/>
                <w:szCs w:val="24"/>
              </w:rPr>
              <w:t xml:space="preserve"> our</w:t>
            </w:r>
            <w:r w:rsidR="685C8432" w:rsidRPr="34B2459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7C5A2323" w:rsidRPr="34B24590">
              <w:rPr>
                <w:rFonts w:ascii="Arial" w:hAnsi="Arial" w:cs="Arial"/>
                <w:sz w:val="24"/>
                <w:szCs w:val="24"/>
              </w:rPr>
              <w:t>digital platforms</w:t>
            </w:r>
            <w:r w:rsidR="1EE70032" w:rsidRPr="34B24590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2E17E1B6" w:rsidRPr="34B24590">
              <w:rPr>
                <w:rFonts w:ascii="Arial" w:hAnsi="Arial" w:cs="Arial"/>
                <w:sz w:val="24"/>
                <w:szCs w:val="24"/>
              </w:rPr>
              <w:t>increasing awareness about your projects</w:t>
            </w:r>
            <w:r w:rsidR="5F871589" w:rsidRPr="34B2459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2E17E1B6" w:rsidRPr="34B24590">
              <w:rPr>
                <w:rFonts w:ascii="Arial" w:hAnsi="Arial" w:cs="Arial"/>
                <w:sz w:val="24"/>
                <w:szCs w:val="24"/>
              </w:rPr>
              <w:t>and fair trad</w:t>
            </w:r>
            <w:r w:rsidR="5F871589" w:rsidRPr="34B24590">
              <w:rPr>
                <w:rFonts w:ascii="Arial" w:hAnsi="Arial" w:cs="Arial"/>
                <w:sz w:val="24"/>
                <w:szCs w:val="24"/>
              </w:rPr>
              <w:t>e</w:t>
            </w:r>
            <w:r w:rsidR="5D9C4FD9" w:rsidRPr="34B24590">
              <w:rPr>
                <w:rFonts w:ascii="Arial" w:hAnsi="Arial" w:cs="Arial"/>
                <w:sz w:val="24"/>
                <w:szCs w:val="24"/>
              </w:rPr>
              <w:t xml:space="preserve">. If you would prefer to only have these </w:t>
            </w:r>
            <w:r w:rsidR="274A4F42" w:rsidRPr="34B24590">
              <w:rPr>
                <w:rFonts w:ascii="Arial" w:hAnsi="Arial" w:cs="Arial"/>
                <w:sz w:val="24"/>
                <w:szCs w:val="24"/>
              </w:rPr>
              <w:t xml:space="preserve">photos </w:t>
            </w:r>
            <w:r w:rsidR="5D9C4FD9" w:rsidRPr="34B24590">
              <w:rPr>
                <w:rFonts w:ascii="Arial" w:hAnsi="Arial" w:cs="Arial"/>
                <w:sz w:val="24"/>
                <w:szCs w:val="24"/>
              </w:rPr>
              <w:t>used for internal project documentation and not for public display, please let us know.</w:t>
            </w:r>
          </w:p>
        </w:tc>
      </w:tr>
    </w:tbl>
    <w:p w14:paraId="0CB255C9" w14:textId="0098EABB" w:rsidR="00310C51" w:rsidRPr="00AA1BE0" w:rsidRDefault="00310C51" w:rsidP="34B24590">
      <w:pPr>
        <w:pStyle w:val="Heading2"/>
        <w:rPr>
          <w:color w:val="auto"/>
          <w:sz w:val="28"/>
          <w:szCs w:val="28"/>
        </w:rPr>
      </w:pPr>
      <w:r w:rsidRPr="34B24590">
        <w:rPr>
          <w:color w:val="auto"/>
          <w:sz w:val="28"/>
          <w:szCs w:val="28"/>
        </w:rPr>
        <w:t xml:space="preserve">Project </w:t>
      </w:r>
      <w:r w:rsidR="00677F52" w:rsidRPr="34B24590">
        <w:rPr>
          <w:color w:val="auto"/>
          <w:sz w:val="28"/>
          <w:szCs w:val="28"/>
        </w:rPr>
        <w:t>Proposal Description</w:t>
      </w:r>
    </w:p>
    <w:tbl>
      <w:tblPr>
        <w:tblStyle w:val="TipTable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577"/>
        <w:gridCol w:w="8783"/>
      </w:tblGrid>
      <w:tr w:rsidR="00310C51" w:rsidRPr="00AA1BE0" w14:paraId="7C808D56" w14:textId="77777777" w:rsidTr="34B245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14:paraId="3091A4D0" w14:textId="77777777" w:rsidR="00310C51" w:rsidRPr="00AA1BE0" w:rsidRDefault="00310C51" w:rsidP="34B24590">
            <w:pPr>
              <w:rPr>
                <w:color w:val="auto"/>
                <w:sz w:val="24"/>
                <w:szCs w:val="24"/>
              </w:rPr>
            </w:pPr>
            <w:r w:rsidRPr="00AA1BE0">
              <w:rPr>
                <w:noProof/>
                <w:color w:val="auto"/>
                <w:lang w:eastAsia="en-US"/>
              </w:rPr>
              <mc:AlternateContent>
                <mc:Choice Requires="wpg">
                  <w:drawing>
                    <wp:inline distT="0" distB="0" distL="0" distR="0" wp14:anchorId="41818E13" wp14:editId="22344ED1">
                      <wp:extent cx="141605" cy="141605"/>
                      <wp:effectExtent l="0" t="0" r="0" b="0"/>
                      <wp:docPr id="5" name="Group 5" descr="Tip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6" name="Rectangle 6" descr="Blue rectangle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Freeform 37" descr="Information icon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30 w 541"/>
                                    <a:gd name="T1" fmla="*/ 791 h 2151"/>
                                    <a:gd name="T2" fmla="*/ 511 w 541"/>
                                    <a:gd name="T3" fmla="*/ 791 h 2151"/>
                                    <a:gd name="T4" fmla="*/ 511 w 541"/>
                                    <a:gd name="T5" fmla="*/ 2151 h 2151"/>
                                    <a:gd name="T6" fmla="*/ 30 w 541"/>
                                    <a:gd name="T7" fmla="*/ 2151 h 2151"/>
                                    <a:gd name="T8" fmla="*/ 30 w 541"/>
                                    <a:gd name="T9" fmla="*/ 791 h 2151"/>
                                    <a:gd name="T10" fmla="*/ 271 w 541"/>
                                    <a:gd name="T11" fmla="*/ 0 h 2151"/>
                                    <a:gd name="T12" fmla="*/ 311 w 541"/>
                                    <a:gd name="T13" fmla="*/ 3 h 2151"/>
                                    <a:gd name="T14" fmla="*/ 349 w 541"/>
                                    <a:gd name="T15" fmla="*/ 11 h 2151"/>
                                    <a:gd name="T16" fmla="*/ 384 w 541"/>
                                    <a:gd name="T17" fmla="*/ 26 h 2151"/>
                                    <a:gd name="T18" fmla="*/ 418 w 541"/>
                                    <a:gd name="T19" fmla="*/ 44 h 2151"/>
                                    <a:gd name="T20" fmla="*/ 447 w 541"/>
                                    <a:gd name="T21" fmla="*/ 66 h 2151"/>
                                    <a:gd name="T22" fmla="*/ 475 w 541"/>
                                    <a:gd name="T23" fmla="*/ 93 h 2151"/>
                                    <a:gd name="T24" fmla="*/ 497 w 541"/>
                                    <a:gd name="T25" fmla="*/ 123 h 2151"/>
                                    <a:gd name="T26" fmla="*/ 516 w 541"/>
                                    <a:gd name="T27" fmla="*/ 157 h 2151"/>
                                    <a:gd name="T28" fmla="*/ 530 w 541"/>
                                    <a:gd name="T29" fmla="*/ 193 h 2151"/>
                                    <a:gd name="T30" fmla="*/ 538 w 541"/>
                                    <a:gd name="T31" fmla="*/ 230 h 2151"/>
                                    <a:gd name="T32" fmla="*/ 541 w 541"/>
                                    <a:gd name="T33" fmla="*/ 270 h 2151"/>
                                    <a:gd name="T34" fmla="*/ 538 w 541"/>
                                    <a:gd name="T35" fmla="*/ 310 h 2151"/>
                                    <a:gd name="T36" fmla="*/ 530 w 541"/>
                                    <a:gd name="T37" fmla="*/ 347 h 2151"/>
                                    <a:gd name="T38" fmla="*/ 516 w 541"/>
                                    <a:gd name="T39" fmla="*/ 384 h 2151"/>
                                    <a:gd name="T40" fmla="*/ 497 w 541"/>
                                    <a:gd name="T41" fmla="*/ 417 h 2151"/>
                                    <a:gd name="T42" fmla="*/ 475 w 541"/>
                                    <a:gd name="T43" fmla="*/ 447 h 2151"/>
                                    <a:gd name="T44" fmla="*/ 447 w 541"/>
                                    <a:gd name="T45" fmla="*/ 474 h 2151"/>
                                    <a:gd name="T46" fmla="*/ 418 w 541"/>
                                    <a:gd name="T47" fmla="*/ 496 h 2151"/>
                                    <a:gd name="T48" fmla="*/ 384 w 541"/>
                                    <a:gd name="T49" fmla="*/ 515 h 2151"/>
                                    <a:gd name="T50" fmla="*/ 349 w 541"/>
                                    <a:gd name="T51" fmla="*/ 529 h 2151"/>
                                    <a:gd name="T52" fmla="*/ 311 w 541"/>
                                    <a:gd name="T53" fmla="*/ 538 h 2151"/>
                                    <a:gd name="T54" fmla="*/ 271 w 541"/>
                                    <a:gd name="T55" fmla="*/ 540 h 2151"/>
                                    <a:gd name="T56" fmla="*/ 231 w 541"/>
                                    <a:gd name="T57" fmla="*/ 538 h 2151"/>
                                    <a:gd name="T58" fmla="*/ 193 w 541"/>
                                    <a:gd name="T59" fmla="*/ 529 h 2151"/>
                                    <a:gd name="T60" fmla="*/ 157 w 541"/>
                                    <a:gd name="T61" fmla="*/ 515 h 2151"/>
                                    <a:gd name="T62" fmla="*/ 125 w 541"/>
                                    <a:gd name="T63" fmla="*/ 496 h 2151"/>
                                    <a:gd name="T64" fmla="*/ 94 w 541"/>
                                    <a:gd name="T65" fmla="*/ 474 h 2151"/>
                                    <a:gd name="T66" fmla="*/ 68 w 541"/>
                                    <a:gd name="T67" fmla="*/ 447 h 2151"/>
                                    <a:gd name="T68" fmla="*/ 44 w 541"/>
                                    <a:gd name="T69" fmla="*/ 417 h 2151"/>
                                    <a:gd name="T70" fmla="*/ 26 w 541"/>
                                    <a:gd name="T71" fmla="*/ 384 h 2151"/>
                                    <a:gd name="T72" fmla="*/ 13 w 541"/>
                                    <a:gd name="T73" fmla="*/ 347 h 2151"/>
                                    <a:gd name="T74" fmla="*/ 3 w 541"/>
                                    <a:gd name="T75" fmla="*/ 310 h 2151"/>
                                    <a:gd name="T76" fmla="*/ 0 w 541"/>
                                    <a:gd name="T77" fmla="*/ 270 h 2151"/>
                                    <a:gd name="T78" fmla="*/ 3 w 541"/>
                                    <a:gd name="T79" fmla="*/ 230 h 2151"/>
                                    <a:gd name="T80" fmla="*/ 13 w 541"/>
                                    <a:gd name="T81" fmla="*/ 193 h 2151"/>
                                    <a:gd name="T82" fmla="*/ 26 w 541"/>
                                    <a:gd name="T83" fmla="*/ 157 h 2151"/>
                                    <a:gd name="T84" fmla="*/ 44 w 541"/>
                                    <a:gd name="T85" fmla="*/ 123 h 2151"/>
                                    <a:gd name="T86" fmla="*/ 68 w 541"/>
                                    <a:gd name="T87" fmla="*/ 93 h 2151"/>
                                    <a:gd name="T88" fmla="*/ 94 w 541"/>
                                    <a:gd name="T89" fmla="*/ 66 h 2151"/>
                                    <a:gd name="T90" fmla="*/ 125 w 541"/>
                                    <a:gd name="T91" fmla="*/ 44 h 2151"/>
                                    <a:gd name="T92" fmla="*/ 157 w 541"/>
                                    <a:gd name="T93" fmla="*/ 26 h 2151"/>
                                    <a:gd name="T94" fmla="*/ 193 w 541"/>
                                    <a:gd name="T95" fmla="*/ 11 h 2151"/>
                                    <a:gd name="T96" fmla="*/ 231 w 541"/>
                                    <a:gd name="T97" fmla="*/ 3 h 2151"/>
                                    <a:gd name="T98" fmla="*/ 271 w 541"/>
                                    <a:gd name="T99" fmla="*/ 0 h 2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group id="Group 5" style="width:11.15pt;height:11.15pt;mso-position-horizontal-relative:char;mso-position-vertical-relative:line" alt="Tip icon" coordsize="141605,141605" o:spid="_x0000_s1026" w14:anchorId="1533EE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">
                      <v:rect id="Rectangle 6" style="position:absolute;width:141605;height:141605;visibility:visible;mso-wrap-style:square;v-text-anchor:top" alt="Blue rectangle" o:spid="_x0000_s1027" fillcolor="#2e74b5 [2404]" stroked="f" strokeweight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"/>
                      <v:shape id="Freeform 37" style="position:absolute;left:58420;top:22225;width:24765;height:97155;visibility:visible;mso-wrap-style:square;v-text-anchor:top" alt="Information icon" coordsize="541,2151" o:spid="_x0000_s1028" stroked="f" strokeweight="0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">
                        <v:path arrowok="t" o:connecttype="custom" o:connectlocs="1373,35727;23392,35727;23392,97155;1373,97155;1373,35727;12405,0;14236,136;15976,497;17578,1174;19135,1987;20462,2981;21744,4201;22751,5556;23621,7091;24261,8717;24628,10388;24765,12195;24628,14002;24261,15673;23621,17344;22751,18835;21744,20190;20462,21409;19135,22403;17578,23261;15976,23894;14236,24300;12405,24390;10574,24300;8835,23894;7187,23261;5722,22403;4303,21409;3113,20190;2014,18835;1190,17344;595,15673;137,14002;0,12195;137,10388;595,8717;1190,7091;2014,5556;3113,4201;4303,2981;5722,1987;7187,1174;8835,497;10574,136;1240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14:paraId="02972C06" w14:textId="0D4D980A" w:rsidR="00310C51" w:rsidRPr="003B5B14" w:rsidRDefault="00677F52" w:rsidP="34B245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34B24590">
              <w:rPr>
                <w:rFonts w:ascii="Arial" w:hAnsi="Arial" w:cs="Arial"/>
                <w:sz w:val="24"/>
                <w:szCs w:val="24"/>
              </w:rPr>
              <w:t xml:space="preserve">Please describe the planned project in detail. Attach plans if necessary. </w:t>
            </w:r>
          </w:p>
        </w:tc>
      </w:tr>
    </w:tbl>
    <w:p w14:paraId="251742EC" w14:textId="412BEAE7" w:rsidR="00310C51" w:rsidRPr="00AA1BE0" w:rsidRDefault="00290A6D" w:rsidP="34B24590">
      <w:pPr>
        <w:pStyle w:val="Heading2"/>
        <w:rPr>
          <w:color w:val="auto"/>
          <w:sz w:val="28"/>
          <w:szCs w:val="28"/>
        </w:rPr>
      </w:pPr>
      <w:r w:rsidRPr="34B24590">
        <w:rPr>
          <w:color w:val="auto"/>
          <w:sz w:val="28"/>
          <w:szCs w:val="28"/>
        </w:rPr>
        <w:t>Timeline</w:t>
      </w:r>
    </w:p>
    <w:tbl>
      <w:tblPr>
        <w:tblStyle w:val="TipTable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577"/>
        <w:gridCol w:w="8783"/>
      </w:tblGrid>
      <w:tr w:rsidR="00310C51" w:rsidRPr="00AA1BE0" w14:paraId="03251ACB" w14:textId="77777777" w:rsidTr="34B245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14:paraId="086F19AD" w14:textId="77777777" w:rsidR="00310C51" w:rsidRPr="00AA1BE0" w:rsidRDefault="00310C51" w:rsidP="34B24590">
            <w:pPr>
              <w:rPr>
                <w:color w:val="auto"/>
                <w:sz w:val="24"/>
                <w:szCs w:val="24"/>
              </w:rPr>
            </w:pPr>
            <w:r w:rsidRPr="00AA1BE0">
              <w:rPr>
                <w:noProof/>
                <w:color w:val="auto"/>
                <w:lang w:eastAsia="en-US"/>
              </w:rPr>
              <mc:AlternateContent>
                <mc:Choice Requires="wpg">
                  <w:drawing>
                    <wp:inline distT="0" distB="0" distL="0" distR="0" wp14:anchorId="4BC05F39" wp14:editId="2E11E97F">
                      <wp:extent cx="141605" cy="141605"/>
                      <wp:effectExtent l="0" t="0" r="0" b="0"/>
                      <wp:docPr id="8" name="Group 5" descr="Tip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9" name="Rectangle 9" descr="Blue rectangle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Freeform 18" descr="Information icon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30 w 541"/>
                                    <a:gd name="T1" fmla="*/ 791 h 2151"/>
                                    <a:gd name="T2" fmla="*/ 511 w 541"/>
                                    <a:gd name="T3" fmla="*/ 791 h 2151"/>
                                    <a:gd name="T4" fmla="*/ 511 w 541"/>
                                    <a:gd name="T5" fmla="*/ 2151 h 2151"/>
                                    <a:gd name="T6" fmla="*/ 30 w 541"/>
                                    <a:gd name="T7" fmla="*/ 2151 h 2151"/>
                                    <a:gd name="T8" fmla="*/ 30 w 541"/>
                                    <a:gd name="T9" fmla="*/ 791 h 2151"/>
                                    <a:gd name="T10" fmla="*/ 271 w 541"/>
                                    <a:gd name="T11" fmla="*/ 0 h 2151"/>
                                    <a:gd name="T12" fmla="*/ 311 w 541"/>
                                    <a:gd name="T13" fmla="*/ 3 h 2151"/>
                                    <a:gd name="T14" fmla="*/ 349 w 541"/>
                                    <a:gd name="T15" fmla="*/ 11 h 2151"/>
                                    <a:gd name="T16" fmla="*/ 384 w 541"/>
                                    <a:gd name="T17" fmla="*/ 26 h 2151"/>
                                    <a:gd name="T18" fmla="*/ 418 w 541"/>
                                    <a:gd name="T19" fmla="*/ 44 h 2151"/>
                                    <a:gd name="T20" fmla="*/ 447 w 541"/>
                                    <a:gd name="T21" fmla="*/ 66 h 2151"/>
                                    <a:gd name="T22" fmla="*/ 475 w 541"/>
                                    <a:gd name="T23" fmla="*/ 93 h 2151"/>
                                    <a:gd name="T24" fmla="*/ 497 w 541"/>
                                    <a:gd name="T25" fmla="*/ 123 h 2151"/>
                                    <a:gd name="T26" fmla="*/ 516 w 541"/>
                                    <a:gd name="T27" fmla="*/ 157 h 2151"/>
                                    <a:gd name="T28" fmla="*/ 530 w 541"/>
                                    <a:gd name="T29" fmla="*/ 193 h 2151"/>
                                    <a:gd name="T30" fmla="*/ 538 w 541"/>
                                    <a:gd name="T31" fmla="*/ 230 h 2151"/>
                                    <a:gd name="T32" fmla="*/ 541 w 541"/>
                                    <a:gd name="T33" fmla="*/ 270 h 2151"/>
                                    <a:gd name="T34" fmla="*/ 538 w 541"/>
                                    <a:gd name="T35" fmla="*/ 310 h 2151"/>
                                    <a:gd name="T36" fmla="*/ 530 w 541"/>
                                    <a:gd name="T37" fmla="*/ 347 h 2151"/>
                                    <a:gd name="T38" fmla="*/ 516 w 541"/>
                                    <a:gd name="T39" fmla="*/ 384 h 2151"/>
                                    <a:gd name="T40" fmla="*/ 497 w 541"/>
                                    <a:gd name="T41" fmla="*/ 417 h 2151"/>
                                    <a:gd name="T42" fmla="*/ 475 w 541"/>
                                    <a:gd name="T43" fmla="*/ 447 h 2151"/>
                                    <a:gd name="T44" fmla="*/ 447 w 541"/>
                                    <a:gd name="T45" fmla="*/ 474 h 2151"/>
                                    <a:gd name="T46" fmla="*/ 418 w 541"/>
                                    <a:gd name="T47" fmla="*/ 496 h 2151"/>
                                    <a:gd name="T48" fmla="*/ 384 w 541"/>
                                    <a:gd name="T49" fmla="*/ 515 h 2151"/>
                                    <a:gd name="T50" fmla="*/ 349 w 541"/>
                                    <a:gd name="T51" fmla="*/ 529 h 2151"/>
                                    <a:gd name="T52" fmla="*/ 311 w 541"/>
                                    <a:gd name="T53" fmla="*/ 538 h 2151"/>
                                    <a:gd name="T54" fmla="*/ 271 w 541"/>
                                    <a:gd name="T55" fmla="*/ 540 h 2151"/>
                                    <a:gd name="T56" fmla="*/ 231 w 541"/>
                                    <a:gd name="T57" fmla="*/ 538 h 2151"/>
                                    <a:gd name="T58" fmla="*/ 193 w 541"/>
                                    <a:gd name="T59" fmla="*/ 529 h 2151"/>
                                    <a:gd name="T60" fmla="*/ 157 w 541"/>
                                    <a:gd name="T61" fmla="*/ 515 h 2151"/>
                                    <a:gd name="T62" fmla="*/ 125 w 541"/>
                                    <a:gd name="T63" fmla="*/ 496 h 2151"/>
                                    <a:gd name="T64" fmla="*/ 94 w 541"/>
                                    <a:gd name="T65" fmla="*/ 474 h 2151"/>
                                    <a:gd name="T66" fmla="*/ 68 w 541"/>
                                    <a:gd name="T67" fmla="*/ 447 h 2151"/>
                                    <a:gd name="T68" fmla="*/ 44 w 541"/>
                                    <a:gd name="T69" fmla="*/ 417 h 2151"/>
                                    <a:gd name="T70" fmla="*/ 26 w 541"/>
                                    <a:gd name="T71" fmla="*/ 384 h 2151"/>
                                    <a:gd name="T72" fmla="*/ 13 w 541"/>
                                    <a:gd name="T73" fmla="*/ 347 h 2151"/>
                                    <a:gd name="T74" fmla="*/ 3 w 541"/>
                                    <a:gd name="T75" fmla="*/ 310 h 2151"/>
                                    <a:gd name="T76" fmla="*/ 0 w 541"/>
                                    <a:gd name="T77" fmla="*/ 270 h 2151"/>
                                    <a:gd name="T78" fmla="*/ 3 w 541"/>
                                    <a:gd name="T79" fmla="*/ 230 h 2151"/>
                                    <a:gd name="T80" fmla="*/ 13 w 541"/>
                                    <a:gd name="T81" fmla="*/ 193 h 2151"/>
                                    <a:gd name="T82" fmla="*/ 26 w 541"/>
                                    <a:gd name="T83" fmla="*/ 157 h 2151"/>
                                    <a:gd name="T84" fmla="*/ 44 w 541"/>
                                    <a:gd name="T85" fmla="*/ 123 h 2151"/>
                                    <a:gd name="T86" fmla="*/ 68 w 541"/>
                                    <a:gd name="T87" fmla="*/ 93 h 2151"/>
                                    <a:gd name="T88" fmla="*/ 94 w 541"/>
                                    <a:gd name="T89" fmla="*/ 66 h 2151"/>
                                    <a:gd name="T90" fmla="*/ 125 w 541"/>
                                    <a:gd name="T91" fmla="*/ 44 h 2151"/>
                                    <a:gd name="T92" fmla="*/ 157 w 541"/>
                                    <a:gd name="T93" fmla="*/ 26 h 2151"/>
                                    <a:gd name="T94" fmla="*/ 193 w 541"/>
                                    <a:gd name="T95" fmla="*/ 11 h 2151"/>
                                    <a:gd name="T96" fmla="*/ 231 w 541"/>
                                    <a:gd name="T97" fmla="*/ 3 h 2151"/>
                                    <a:gd name="T98" fmla="*/ 271 w 541"/>
                                    <a:gd name="T99" fmla="*/ 0 h 2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group id="Group 5" style="width:11.15pt;height:11.15pt;mso-position-horizontal-relative:char;mso-position-vertical-relative:line" alt="Tip icon" coordsize="141605,141605" o:spid="_x0000_s1026" w14:anchorId="1421C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">
                      <v:rect id="Rectangle 9" style="position:absolute;width:141605;height:141605;visibility:visible;mso-wrap-style:square;v-text-anchor:top" alt="Blue rectangle" o:spid="_x0000_s1027" fillcolor="#2e74b5 [2404]" stroked="f" strokeweight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"/>
                      <v:shape id="Freeform 18" style="position:absolute;left:58420;top:22225;width:24765;height:97155;visibility:visible;mso-wrap-style:square;v-text-anchor:top" alt="Information icon" coordsize="541,2151" o:spid="_x0000_s1028" stroked="f" strokeweight="0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">
                        <v:path arrowok="t" o:connecttype="custom" o:connectlocs="1373,35727;23392,35727;23392,97155;1373,97155;1373,35727;12405,0;14236,136;15976,497;17578,1174;19135,1987;20462,2981;21744,4201;22751,5556;23621,7091;24261,8717;24628,10388;24765,12195;24628,14002;24261,15673;23621,17344;22751,18835;21744,20190;20462,21409;19135,22403;17578,23261;15976,23894;14236,24300;12405,24390;10574,24300;8835,23894;7187,23261;5722,22403;4303,21409;3113,20190;2014,18835;1190,17344;595,15673;137,14002;0,12195;137,10388;595,8717;1190,7091;2014,5556;3113,4201;4303,2981;5722,1987;7187,1174;8835,497;10574,136;1240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14:paraId="6668777B" w14:textId="77777777" w:rsidR="00985638" w:rsidRPr="00524A01" w:rsidRDefault="00985638" w:rsidP="34B245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34B24590">
              <w:rPr>
                <w:rFonts w:ascii="Arial" w:hAnsi="Arial" w:cs="Arial"/>
                <w:sz w:val="24"/>
                <w:szCs w:val="24"/>
              </w:rPr>
              <w:t xml:space="preserve">Please detail a timeline with milestones to be accomplished. Attach Gantt chart or </w:t>
            </w:r>
            <w:proofErr w:type="gramStart"/>
            <w:r w:rsidRPr="34B24590">
              <w:rPr>
                <w:rFonts w:ascii="Arial" w:hAnsi="Arial" w:cs="Arial"/>
                <w:sz w:val="24"/>
                <w:szCs w:val="24"/>
              </w:rPr>
              <w:t>other</w:t>
            </w:r>
            <w:proofErr w:type="gramEnd"/>
            <w:r w:rsidRPr="34B24590">
              <w:rPr>
                <w:rFonts w:ascii="Arial" w:hAnsi="Arial" w:cs="Arial"/>
                <w:sz w:val="24"/>
                <w:szCs w:val="24"/>
              </w:rPr>
              <w:t xml:space="preserve"> critical timeline chart if necessary.</w:t>
            </w:r>
          </w:p>
          <w:p w14:paraId="7EAB0D2B" w14:textId="77777777" w:rsidR="00310C51" w:rsidRPr="00271150" w:rsidRDefault="00310C51" w:rsidP="34B245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62DB2AF" w14:textId="1F96EDDA" w:rsidR="00985638" w:rsidRPr="00AA1BE0" w:rsidRDefault="00985638" w:rsidP="34B24590">
      <w:pPr>
        <w:pStyle w:val="Heading2"/>
        <w:rPr>
          <w:color w:val="auto"/>
          <w:sz w:val="28"/>
          <w:szCs w:val="28"/>
        </w:rPr>
      </w:pPr>
      <w:r w:rsidRPr="34B24590">
        <w:rPr>
          <w:color w:val="auto"/>
          <w:sz w:val="28"/>
          <w:szCs w:val="28"/>
        </w:rPr>
        <w:t>Farmer and Worker Numbers</w:t>
      </w:r>
    </w:p>
    <w:tbl>
      <w:tblPr>
        <w:tblStyle w:val="TipTable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577"/>
        <w:gridCol w:w="8783"/>
      </w:tblGrid>
      <w:tr w:rsidR="00985638" w:rsidRPr="00AA1BE0" w14:paraId="3EC61248" w14:textId="77777777" w:rsidTr="34B245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14:paraId="722C9B51" w14:textId="77777777" w:rsidR="00985638" w:rsidRPr="00AA1BE0" w:rsidRDefault="00985638" w:rsidP="34B24590">
            <w:pPr>
              <w:rPr>
                <w:color w:val="auto"/>
                <w:sz w:val="24"/>
                <w:szCs w:val="24"/>
              </w:rPr>
            </w:pPr>
            <w:r w:rsidRPr="00AA1BE0">
              <w:rPr>
                <w:noProof/>
                <w:color w:val="auto"/>
                <w:lang w:eastAsia="en-US"/>
              </w:rPr>
              <mc:AlternateContent>
                <mc:Choice Requires="wpg">
                  <w:drawing>
                    <wp:inline distT="0" distB="0" distL="0" distR="0" wp14:anchorId="14995800" wp14:editId="59D1A63B">
                      <wp:extent cx="141605" cy="141605"/>
                      <wp:effectExtent l="0" t="0" r="0" b="0"/>
                      <wp:docPr id="14" name="Group 5" descr="Tip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15" name="Rectangle 15" descr="Blue rectangle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eform 18" descr="Information icon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30 w 541"/>
                                    <a:gd name="T1" fmla="*/ 791 h 2151"/>
                                    <a:gd name="T2" fmla="*/ 511 w 541"/>
                                    <a:gd name="T3" fmla="*/ 791 h 2151"/>
                                    <a:gd name="T4" fmla="*/ 511 w 541"/>
                                    <a:gd name="T5" fmla="*/ 2151 h 2151"/>
                                    <a:gd name="T6" fmla="*/ 30 w 541"/>
                                    <a:gd name="T7" fmla="*/ 2151 h 2151"/>
                                    <a:gd name="T8" fmla="*/ 30 w 541"/>
                                    <a:gd name="T9" fmla="*/ 791 h 2151"/>
                                    <a:gd name="T10" fmla="*/ 271 w 541"/>
                                    <a:gd name="T11" fmla="*/ 0 h 2151"/>
                                    <a:gd name="T12" fmla="*/ 311 w 541"/>
                                    <a:gd name="T13" fmla="*/ 3 h 2151"/>
                                    <a:gd name="T14" fmla="*/ 349 w 541"/>
                                    <a:gd name="T15" fmla="*/ 11 h 2151"/>
                                    <a:gd name="T16" fmla="*/ 384 w 541"/>
                                    <a:gd name="T17" fmla="*/ 26 h 2151"/>
                                    <a:gd name="T18" fmla="*/ 418 w 541"/>
                                    <a:gd name="T19" fmla="*/ 44 h 2151"/>
                                    <a:gd name="T20" fmla="*/ 447 w 541"/>
                                    <a:gd name="T21" fmla="*/ 66 h 2151"/>
                                    <a:gd name="T22" fmla="*/ 475 w 541"/>
                                    <a:gd name="T23" fmla="*/ 93 h 2151"/>
                                    <a:gd name="T24" fmla="*/ 497 w 541"/>
                                    <a:gd name="T25" fmla="*/ 123 h 2151"/>
                                    <a:gd name="T26" fmla="*/ 516 w 541"/>
                                    <a:gd name="T27" fmla="*/ 157 h 2151"/>
                                    <a:gd name="T28" fmla="*/ 530 w 541"/>
                                    <a:gd name="T29" fmla="*/ 193 h 2151"/>
                                    <a:gd name="T30" fmla="*/ 538 w 541"/>
                                    <a:gd name="T31" fmla="*/ 230 h 2151"/>
                                    <a:gd name="T32" fmla="*/ 541 w 541"/>
                                    <a:gd name="T33" fmla="*/ 270 h 2151"/>
                                    <a:gd name="T34" fmla="*/ 538 w 541"/>
                                    <a:gd name="T35" fmla="*/ 310 h 2151"/>
                                    <a:gd name="T36" fmla="*/ 530 w 541"/>
                                    <a:gd name="T37" fmla="*/ 347 h 2151"/>
                                    <a:gd name="T38" fmla="*/ 516 w 541"/>
                                    <a:gd name="T39" fmla="*/ 384 h 2151"/>
                                    <a:gd name="T40" fmla="*/ 497 w 541"/>
                                    <a:gd name="T41" fmla="*/ 417 h 2151"/>
                                    <a:gd name="T42" fmla="*/ 475 w 541"/>
                                    <a:gd name="T43" fmla="*/ 447 h 2151"/>
                                    <a:gd name="T44" fmla="*/ 447 w 541"/>
                                    <a:gd name="T45" fmla="*/ 474 h 2151"/>
                                    <a:gd name="T46" fmla="*/ 418 w 541"/>
                                    <a:gd name="T47" fmla="*/ 496 h 2151"/>
                                    <a:gd name="T48" fmla="*/ 384 w 541"/>
                                    <a:gd name="T49" fmla="*/ 515 h 2151"/>
                                    <a:gd name="T50" fmla="*/ 349 w 541"/>
                                    <a:gd name="T51" fmla="*/ 529 h 2151"/>
                                    <a:gd name="T52" fmla="*/ 311 w 541"/>
                                    <a:gd name="T53" fmla="*/ 538 h 2151"/>
                                    <a:gd name="T54" fmla="*/ 271 w 541"/>
                                    <a:gd name="T55" fmla="*/ 540 h 2151"/>
                                    <a:gd name="T56" fmla="*/ 231 w 541"/>
                                    <a:gd name="T57" fmla="*/ 538 h 2151"/>
                                    <a:gd name="T58" fmla="*/ 193 w 541"/>
                                    <a:gd name="T59" fmla="*/ 529 h 2151"/>
                                    <a:gd name="T60" fmla="*/ 157 w 541"/>
                                    <a:gd name="T61" fmla="*/ 515 h 2151"/>
                                    <a:gd name="T62" fmla="*/ 125 w 541"/>
                                    <a:gd name="T63" fmla="*/ 496 h 2151"/>
                                    <a:gd name="T64" fmla="*/ 94 w 541"/>
                                    <a:gd name="T65" fmla="*/ 474 h 2151"/>
                                    <a:gd name="T66" fmla="*/ 68 w 541"/>
                                    <a:gd name="T67" fmla="*/ 447 h 2151"/>
                                    <a:gd name="T68" fmla="*/ 44 w 541"/>
                                    <a:gd name="T69" fmla="*/ 417 h 2151"/>
                                    <a:gd name="T70" fmla="*/ 26 w 541"/>
                                    <a:gd name="T71" fmla="*/ 384 h 2151"/>
                                    <a:gd name="T72" fmla="*/ 13 w 541"/>
                                    <a:gd name="T73" fmla="*/ 347 h 2151"/>
                                    <a:gd name="T74" fmla="*/ 3 w 541"/>
                                    <a:gd name="T75" fmla="*/ 310 h 2151"/>
                                    <a:gd name="T76" fmla="*/ 0 w 541"/>
                                    <a:gd name="T77" fmla="*/ 270 h 2151"/>
                                    <a:gd name="T78" fmla="*/ 3 w 541"/>
                                    <a:gd name="T79" fmla="*/ 230 h 2151"/>
                                    <a:gd name="T80" fmla="*/ 13 w 541"/>
                                    <a:gd name="T81" fmla="*/ 193 h 2151"/>
                                    <a:gd name="T82" fmla="*/ 26 w 541"/>
                                    <a:gd name="T83" fmla="*/ 157 h 2151"/>
                                    <a:gd name="T84" fmla="*/ 44 w 541"/>
                                    <a:gd name="T85" fmla="*/ 123 h 2151"/>
                                    <a:gd name="T86" fmla="*/ 68 w 541"/>
                                    <a:gd name="T87" fmla="*/ 93 h 2151"/>
                                    <a:gd name="T88" fmla="*/ 94 w 541"/>
                                    <a:gd name="T89" fmla="*/ 66 h 2151"/>
                                    <a:gd name="T90" fmla="*/ 125 w 541"/>
                                    <a:gd name="T91" fmla="*/ 44 h 2151"/>
                                    <a:gd name="T92" fmla="*/ 157 w 541"/>
                                    <a:gd name="T93" fmla="*/ 26 h 2151"/>
                                    <a:gd name="T94" fmla="*/ 193 w 541"/>
                                    <a:gd name="T95" fmla="*/ 11 h 2151"/>
                                    <a:gd name="T96" fmla="*/ 231 w 541"/>
                                    <a:gd name="T97" fmla="*/ 3 h 2151"/>
                                    <a:gd name="T98" fmla="*/ 271 w 541"/>
                                    <a:gd name="T99" fmla="*/ 0 h 2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group id="Group 5" style="width:11.15pt;height:11.15pt;mso-position-horizontal-relative:char;mso-position-vertical-relative:line" alt="Tip icon" coordsize="141605,141605" o:spid="_x0000_s1026" w14:anchorId="7F741D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">
                      <v:rect id="Rectangle 15" style="position:absolute;width:141605;height:141605;visibility:visible;mso-wrap-style:square;v-text-anchor:top" alt="Blue rectangle" o:spid="_x0000_s1027" fillcolor="#2e74b5 [2404]" stroked="f" strokeweight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"/>
                      <v:shape id="Freeform 18" style="position:absolute;left:58420;top:22225;width:24765;height:97155;visibility:visible;mso-wrap-style:square;v-text-anchor:top" alt="Information icon" coordsize="541,2151" o:spid="_x0000_s1028" stroked="f" strokeweight="0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">
                        <v:path arrowok="t" o:connecttype="custom" o:connectlocs="1373,35727;23392,35727;23392,97155;1373,97155;1373,35727;12405,0;14236,136;15976,497;17578,1174;19135,1987;20462,2981;21744,4201;22751,5556;23621,7091;24261,8717;24628,10388;24765,12195;24628,14002;24261,15673;23621,17344;22751,18835;21744,20190;20462,21409;19135,22403;17578,23261;15976,23894;14236,24300;12405,24390;10574,24300;8835,23894;7187,23261;5722,22403;4303,21409;3113,20190;2014,18835;1190,17344;595,15673;137,14002;0,12195;137,10388;595,8717;1190,7091;2014,5556;3113,4201;4303,2981;5722,1987;7187,1174;8835,497;10574,136;1240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14:paraId="7BB8E923" w14:textId="77777777" w:rsidR="00986AD3" w:rsidRPr="00524A01" w:rsidRDefault="00986AD3" w:rsidP="34B245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34B24590">
              <w:rPr>
                <w:rFonts w:ascii="Arial" w:hAnsi="Arial" w:cs="Arial"/>
                <w:sz w:val="24"/>
                <w:szCs w:val="24"/>
              </w:rPr>
              <w:t>Number of farmers total vs. number of farmers benefitting from this project:</w:t>
            </w:r>
          </w:p>
          <w:p w14:paraId="67BC52EC" w14:textId="77777777" w:rsidR="00985638" w:rsidRPr="00271150" w:rsidRDefault="00985638" w:rsidP="34B245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F7C551E" w14:textId="5B41D43F" w:rsidR="00985638" w:rsidRPr="00AA1BE0" w:rsidRDefault="00986AD3" w:rsidP="34B24590">
      <w:pPr>
        <w:pStyle w:val="Heading2"/>
        <w:rPr>
          <w:color w:val="auto"/>
          <w:sz w:val="28"/>
          <w:szCs w:val="28"/>
        </w:rPr>
      </w:pPr>
      <w:r w:rsidRPr="34B24590">
        <w:rPr>
          <w:color w:val="auto"/>
          <w:sz w:val="28"/>
          <w:szCs w:val="28"/>
        </w:rPr>
        <w:t>Cost Estimate</w:t>
      </w:r>
    </w:p>
    <w:tbl>
      <w:tblPr>
        <w:tblStyle w:val="TipTable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577"/>
        <w:gridCol w:w="8783"/>
      </w:tblGrid>
      <w:tr w:rsidR="00985638" w:rsidRPr="00AA1BE0" w14:paraId="25F7552D" w14:textId="77777777" w:rsidTr="34B245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14:paraId="2FDA10AE" w14:textId="77777777" w:rsidR="00985638" w:rsidRPr="00AA1BE0" w:rsidRDefault="00985638" w:rsidP="34B24590">
            <w:pPr>
              <w:rPr>
                <w:color w:val="auto"/>
                <w:sz w:val="24"/>
                <w:szCs w:val="24"/>
              </w:rPr>
            </w:pPr>
            <w:r w:rsidRPr="00AA1BE0">
              <w:rPr>
                <w:noProof/>
                <w:color w:val="auto"/>
                <w:lang w:eastAsia="en-US"/>
              </w:rPr>
              <mc:AlternateContent>
                <mc:Choice Requires="wpg">
                  <w:drawing>
                    <wp:inline distT="0" distB="0" distL="0" distR="0" wp14:anchorId="2D58FC40" wp14:editId="49D1E70F">
                      <wp:extent cx="141605" cy="141605"/>
                      <wp:effectExtent l="0" t="0" r="0" b="0"/>
                      <wp:docPr id="23" name="Group 5" descr="Tip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24" name="Rectangle 24" descr="Blue rectangle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Freeform 18" descr="Information icon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30 w 541"/>
                                    <a:gd name="T1" fmla="*/ 791 h 2151"/>
                                    <a:gd name="T2" fmla="*/ 511 w 541"/>
                                    <a:gd name="T3" fmla="*/ 791 h 2151"/>
                                    <a:gd name="T4" fmla="*/ 511 w 541"/>
                                    <a:gd name="T5" fmla="*/ 2151 h 2151"/>
                                    <a:gd name="T6" fmla="*/ 30 w 541"/>
                                    <a:gd name="T7" fmla="*/ 2151 h 2151"/>
                                    <a:gd name="T8" fmla="*/ 30 w 541"/>
                                    <a:gd name="T9" fmla="*/ 791 h 2151"/>
                                    <a:gd name="T10" fmla="*/ 271 w 541"/>
                                    <a:gd name="T11" fmla="*/ 0 h 2151"/>
                                    <a:gd name="T12" fmla="*/ 311 w 541"/>
                                    <a:gd name="T13" fmla="*/ 3 h 2151"/>
                                    <a:gd name="T14" fmla="*/ 349 w 541"/>
                                    <a:gd name="T15" fmla="*/ 11 h 2151"/>
                                    <a:gd name="T16" fmla="*/ 384 w 541"/>
                                    <a:gd name="T17" fmla="*/ 26 h 2151"/>
                                    <a:gd name="T18" fmla="*/ 418 w 541"/>
                                    <a:gd name="T19" fmla="*/ 44 h 2151"/>
                                    <a:gd name="T20" fmla="*/ 447 w 541"/>
                                    <a:gd name="T21" fmla="*/ 66 h 2151"/>
                                    <a:gd name="T22" fmla="*/ 475 w 541"/>
                                    <a:gd name="T23" fmla="*/ 93 h 2151"/>
                                    <a:gd name="T24" fmla="*/ 497 w 541"/>
                                    <a:gd name="T25" fmla="*/ 123 h 2151"/>
                                    <a:gd name="T26" fmla="*/ 516 w 541"/>
                                    <a:gd name="T27" fmla="*/ 157 h 2151"/>
                                    <a:gd name="T28" fmla="*/ 530 w 541"/>
                                    <a:gd name="T29" fmla="*/ 193 h 2151"/>
                                    <a:gd name="T30" fmla="*/ 538 w 541"/>
                                    <a:gd name="T31" fmla="*/ 230 h 2151"/>
                                    <a:gd name="T32" fmla="*/ 541 w 541"/>
                                    <a:gd name="T33" fmla="*/ 270 h 2151"/>
                                    <a:gd name="T34" fmla="*/ 538 w 541"/>
                                    <a:gd name="T35" fmla="*/ 310 h 2151"/>
                                    <a:gd name="T36" fmla="*/ 530 w 541"/>
                                    <a:gd name="T37" fmla="*/ 347 h 2151"/>
                                    <a:gd name="T38" fmla="*/ 516 w 541"/>
                                    <a:gd name="T39" fmla="*/ 384 h 2151"/>
                                    <a:gd name="T40" fmla="*/ 497 w 541"/>
                                    <a:gd name="T41" fmla="*/ 417 h 2151"/>
                                    <a:gd name="T42" fmla="*/ 475 w 541"/>
                                    <a:gd name="T43" fmla="*/ 447 h 2151"/>
                                    <a:gd name="T44" fmla="*/ 447 w 541"/>
                                    <a:gd name="T45" fmla="*/ 474 h 2151"/>
                                    <a:gd name="T46" fmla="*/ 418 w 541"/>
                                    <a:gd name="T47" fmla="*/ 496 h 2151"/>
                                    <a:gd name="T48" fmla="*/ 384 w 541"/>
                                    <a:gd name="T49" fmla="*/ 515 h 2151"/>
                                    <a:gd name="T50" fmla="*/ 349 w 541"/>
                                    <a:gd name="T51" fmla="*/ 529 h 2151"/>
                                    <a:gd name="T52" fmla="*/ 311 w 541"/>
                                    <a:gd name="T53" fmla="*/ 538 h 2151"/>
                                    <a:gd name="T54" fmla="*/ 271 w 541"/>
                                    <a:gd name="T55" fmla="*/ 540 h 2151"/>
                                    <a:gd name="T56" fmla="*/ 231 w 541"/>
                                    <a:gd name="T57" fmla="*/ 538 h 2151"/>
                                    <a:gd name="T58" fmla="*/ 193 w 541"/>
                                    <a:gd name="T59" fmla="*/ 529 h 2151"/>
                                    <a:gd name="T60" fmla="*/ 157 w 541"/>
                                    <a:gd name="T61" fmla="*/ 515 h 2151"/>
                                    <a:gd name="T62" fmla="*/ 125 w 541"/>
                                    <a:gd name="T63" fmla="*/ 496 h 2151"/>
                                    <a:gd name="T64" fmla="*/ 94 w 541"/>
                                    <a:gd name="T65" fmla="*/ 474 h 2151"/>
                                    <a:gd name="T66" fmla="*/ 68 w 541"/>
                                    <a:gd name="T67" fmla="*/ 447 h 2151"/>
                                    <a:gd name="T68" fmla="*/ 44 w 541"/>
                                    <a:gd name="T69" fmla="*/ 417 h 2151"/>
                                    <a:gd name="T70" fmla="*/ 26 w 541"/>
                                    <a:gd name="T71" fmla="*/ 384 h 2151"/>
                                    <a:gd name="T72" fmla="*/ 13 w 541"/>
                                    <a:gd name="T73" fmla="*/ 347 h 2151"/>
                                    <a:gd name="T74" fmla="*/ 3 w 541"/>
                                    <a:gd name="T75" fmla="*/ 310 h 2151"/>
                                    <a:gd name="T76" fmla="*/ 0 w 541"/>
                                    <a:gd name="T77" fmla="*/ 270 h 2151"/>
                                    <a:gd name="T78" fmla="*/ 3 w 541"/>
                                    <a:gd name="T79" fmla="*/ 230 h 2151"/>
                                    <a:gd name="T80" fmla="*/ 13 w 541"/>
                                    <a:gd name="T81" fmla="*/ 193 h 2151"/>
                                    <a:gd name="T82" fmla="*/ 26 w 541"/>
                                    <a:gd name="T83" fmla="*/ 157 h 2151"/>
                                    <a:gd name="T84" fmla="*/ 44 w 541"/>
                                    <a:gd name="T85" fmla="*/ 123 h 2151"/>
                                    <a:gd name="T86" fmla="*/ 68 w 541"/>
                                    <a:gd name="T87" fmla="*/ 93 h 2151"/>
                                    <a:gd name="T88" fmla="*/ 94 w 541"/>
                                    <a:gd name="T89" fmla="*/ 66 h 2151"/>
                                    <a:gd name="T90" fmla="*/ 125 w 541"/>
                                    <a:gd name="T91" fmla="*/ 44 h 2151"/>
                                    <a:gd name="T92" fmla="*/ 157 w 541"/>
                                    <a:gd name="T93" fmla="*/ 26 h 2151"/>
                                    <a:gd name="T94" fmla="*/ 193 w 541"/>
                                    <a:gd name="T95" fmla="*/ 11 h 2151"/>
                                    <a:gd name="T96" fmla="*/ 231 w 541"/>
                                    <a:gd name="T97" fmla="*/ 3 h 2151"/>
                                    <a:gd name="T98" fmla="*/ 271 w 541"/>
                                    <a:gd name="T99" fmla="*/ 0 h 2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group id="Group 5" style="width:11.15pt;height:11.15pt;mso-position-horizontal-relative:char;mso-position-vertical-relative:line" alt="Tip icon" coordsize="141605,141605" o:spid="_x0000_s1026" w14:anchorId="6935ADA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">
                      <v:rect id="Rectangle 24" style="position:absolute;width:141605;height:141605;visibility:visible;mso-wrap-style:square;v-text-anchor:top" alt="Blue rectangle" o:spid="_x0000_s1027" fillcolor="#2e74b5 [2404]" stroked="f" strokeweight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"/>
                      <v:shape id="Freeform 18" style="position:absolute;left:58420;top:22225;width:24765;height:97155;visibility:visible;mso-wrap-style:square;v-text-anchor:top" alt="Information icon" coordsize="541,2151" o:spid="_x0000_s1028" stroked="f" strokeweight="0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">
                        <v:path arrowok="t" o:connecttype="custom" o:connectlocs="1373,35727;23392,35727;23392,97155;1373,97155;1373,35727;12405,0;14236,136;15976,497;17578,1174;19135,1987;20462,2981;21744,4201;22751,5556;23621,7091;24261,8717;24628,10388;24765,12195;24628,14002;24261,15673;23621,17344;22751,18835;21744,20190;20462,21409;19135,22403;17578,23261;15976,23894;14236,24300;12405,24390;10574,24300;8835,23894;7187,23261;5722,22403;4303,21409;3113,20190;2014,18835;1190,17344;595,15673;137,14002;0,12195;137,10388;595,8717;1190,7091;2014,5556;3113,4201;4303,2981;5722,1987;7187,1174;8835,497;10574,136;1240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14:paraId="0312FA6B" w14:textId="77777777" w:rsidR="00DF5E5B" w:rsidRPr="00524A01" w:rsidRDefault="2431DECD" w:rsidP="34B245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34B24590">
              <w:rPr>
                <w:rFonts w:ascii="Arial" w:hAnsi="Arial" w:cs="Arial"/>
                <w:sz w:val="24"/>
                <w:szCs w:val="24"/>
              </w:rPr>
              <w:t>Please provide a detailed cost estimate. If there are outside vendors for this project attach copies of cost estimate provided by such vendors.</w:t>
            </w:r>
          </w:p>
          <w:p w14:paraId="3B14BF30" w14:textId="77777777" w:rsidR="00985638" w:rsidRPr="00271150" w:rsidRDefault="00985638" w:rsidP="34B245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61B1A91" w14:textId="2571201F" w:rsidR="34B24590" w:rsidRDefault="34B24590">
      <w:r>
        <w:br w:type="page"/>
      </w:r>
    </w:p>
    <w:p w14:paraId="3A1CFE46" w14:textId="2736CDCB" w:rsidR="003312ED" w:rsidRPr="00AA1BE0" w:rsidRDefault="008E2191" w:rsidP="34B24590">
      <w:pPr>
        <w:pStyle w:val="Heading2"/>
        <w:rPr>
          <w:color w:val="auto"/>
          <w:sz w:val="28"/>
          <w:szCs w:val="28"/>
        </w:rPr>
      </w:pPr>
      <w:r w:rsidRPr="34B24590">
        <w:rPr>
          <w:color w:val="auto"/>
          <w:sz w:val="28"/>
          <w:szCs w:val="28"/>
        </w:rPr>
        <w:lastRenderedPageBreak/>
        <w:t>Signature of Responsible Person</w:t>
      </w:r>
    </w:p>
    <w:p w14:paraId="7274E0DE" w14:textId="7955979D" w:rsidR="003312ED" w:rsidRPr="002A74ED" w:rsidRDefault="002A74ED" w:rsidP="34B24590">
      <w:pPr>
        <w:rPr>
          <w:rFonts w:ascii="Arial" w:hAnsi="Arial" w:cs="Arial"/>
          <w:sz w:val="24"/>
          <w:szCs w:val="24"/>
        </w:rPr>
      </w:pPr>
      <w:r w:rsidRPr="34B24590">
        <w:rPr>
          <w:rFonts w:ascii="Arial" w:hAnsi="Arial" w:cs="Arial"/>
          <w:sz w:val="24"/>
          <w:szCs w:val="24"/>
        </w:rPr>
        <w:t xml:space="preserve">I declare that the above statements are correct and complete.  </w:t>
      </w:r>
    </w:p>
    <w:tbl>
      <w:tblPr>
        <w:tblStyle w:val="ProjectScopeTable"/>
        <w:tblW w:w="5291" w:type="pct"/>
        <w:tblLook w:val="04A0" w:firstRow="1" w:lastRow="0" w:firstColumn="1" w:lastColumn="0" w:noHBand="0" w:noVBand="1"/>
        <w:tblDescription w:val="Table to enter Name, Title, and Date"/>
      </w:tblPr>
      <w:tblGrid>
        <w:gridCol w:w="3596"/>
        <w:gridCol w:w="3595"/>
        <w:gridCol w:w="2703"/>
      </w:tblGrid>
      <w:tr w:rsidR="00AA1BE0" w:rsidRPr="00AA1BE0" w14:paraId="066CA5D5" w14:textId="77777777" w:rsidTr="499C7A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17" w:type="pct"/>
          </w:tcPr>
          <w:p w14:paraId="08E393D9" w14:textId="018AA1F2" w:rsidR="003312ED" w:rsidRPr="00AA1BE0" w:rsidRDefault="7978D4F2" w:rsidP="34B24590">
            <w:pPr>
              <w:rPr>
                <w:color w:val="auto"/>
                <w:sz w:val="24"/>
                <w:szCs w:val="24"/>
              </w:rPr>
            </w:pPr>
            <w:r w:rsidRPr="34B24590">
              <w:rPr>
                <w:color w:val="auto"/>
                <w:sz w:val="24"/>
                <w:szCs w:val="24"/>
              </w:rPr>
              <w:t xml:space="preserve">Printed </w:t>
            </w:r>
            <w:sdt>
              <w:sdtPr>
                <w:rPr>
                  <w:color w:val="auto"/>
                </w:rPr>
                <w:alias w:val="Name:"/>
                <w:tag w:val="Name:"/>
                <w:id w:val="2073782413"/>
                <w:placeholder>
                  <w:docPart w:val="F21C320E95BB4F328FAF9B0857A1F367"/>
                </w:placeholder>
                <w:temporary/>
                <w:showingPlcHdr/>
                <w15:appearance w15:val="hidden"/>
              </w:sdtPr>
              <w:sdtContent>
                <w:r w:rsidR="3D9E8A2A" w:rsidRPr="34B24590">
                  <w:rPr>
                    <w:color w:val="auto"/>
                    <w:sz w:val="24"/>
                    <w:szCs w:val="24"/>
                  </w:rPr>
                  <w:t>Name</w:t>
                </w:r>
              </w:sdtContent>
            </w:sdt>
            <w:r w:rsidRPr="34B24590">
              <w:rPr>
                <w:color w:val="auto"/>
                <w:sz w:val="24"/>
                <w:szCs w:val="24"/>
              </w:rPr>
              <w:t xml:space="preserve">: </w:t>
            </w:r>
          </w:p>
        </w:tc>
        <w:tc>
          <w:tcPr>
            <w:tcW w:w="1817" w:type="pct"/>
          </w:tcPr>
          <w:p w14:paraId="1DAB8E3A" w14:textId="5EB1D6CE" w:rsidR="003312ED" w:rsidRPr="00AA1BE0" w:rsidRDefault="00000000" w:rsidP="34B24590">
            <w:pPr>
              <w:rPr>
                <w:color w:val="auto"/>
                <w:sz w:val="24"/>
                <w:szCs w:val="24"/>
              </w:rPr>
            </w:pPr>
            <w:sdt>
              <w:sdtPr>
                <w:rPr>
                  <w:color w:val="auto"/>
                </w:rPr>
                <w:alias w:val="Title:"/>
                <w:tag w:val="Title:"/>
                <w:id w:val="825861860"/>
                <w:placeholder>
                  <w:docPart w:val="CB5AD30315C545C6B9E12D42E04B2CAF"/>
                </w:placeholder>
                <w:temporary/>
                <w:showingPlcHdr/>
                <w15:appearance w15:val="hidden"/>
              </w:sdtPr>
              <w:sdtContent>
                <w:r w:rsidR="3D9E8A2A" w:rsidRPr="34B24590">
                  <w:rPr>
                    <w:color w:val="auto"/>
                    <w:sz w:val="24"/>
                    <w:szCs w:val="24"/>
                  </w:rPr>
                  <w:t>Title</w:t>
                </w:r>
              </w:sdtContent>
            </w:sdt>
            <w:r w:rsidR="7978D4F2" w:rsidRPr="34B24590">
              <w:rPr>
                <w:color w:val="auto"/>
                <w:sz w:val="24"/>
                <w:szCs w:val="24"/>
              </w:rPr>
              <w:t>:</w:t>
            </w:r>
          </w:p>
        </w:tc>
        <w:tc>
          <w:tcPr>
            <w:tcW w:w="1366" w:type="pct"/>
          </w:tcPr>
          <w:p w14:paraId="597C08DB" w14:textId="068ADCB4" w:rsidR="003312ED" w:rsidRPr="00AA1BE0" w:rsidRDefault="7978D4F2" w:rsidP="34B24590">
            <w:pPr>
              <w:rPr>
                <w:color w:val="auto"/>
                <w:sz w:val="24"/>
                <w:szCs w:val="24"/>
              </w:rPr>
            </w:pPr>
            <w:r w:rsidRPr="34B24590">
              <w:rPr>
                <w:color w:val="auto"/>
                <w:sz w:val="24"/>
                <w:szCs w:val="24"/>
              </w:rPr>
              <w:t>Organization</w:t>
            </w:r>
            <w:r w:rsidR="00686E9B" w:rsidRPr="34B24590">
              <w:rPr>
                <w:color w:val="auto"/>
                <w:sz w:val="24"/>
                <w:szCs w:val="24"/>
              </w:rPr>
              <w:t>:</w:t>
            </w:r>
          </w:p>
        </w:tc>
      </w:tr>
      <w:tr w:rsidR="00AA1BE0" w:rsidRPr="00AA1BE0" w14:paraId="1C95A3E6" w14:textId="77777777" w:rsidTr="499C7A9E">
        <w:tc>
          <w:tcPr>
            <w:tcW w:w="1817" w:type="pct"/>
            <w:shd w:val="clear" w:color="auto" w:fill="DEEAF6" w:themeFill="accent1" w:themeFillTint="33"/>
          </w:tcPr>
          <w:p w14:paraId="1122A1EA" w14:textId="5BFF3C0C" w:rsidR="003312ED" w:rsidRPr="00AA1BE0" w:rsidRDefault="7978D4F2" w:rsidP="499C7A9E">
            <w:pPr>
              <w:rPr>
                <w:b/>
                <w:bCs/>
                <w:color w:val="auto"/>
                <w:sz w:val="24"/>
                <w:szCs w:val="24"/>
              </w:rPr>
            </w:pPr>
            <w:r w:rsidRPr="499C7A9E">
              <w:rPr>
                <w:b/>
                <w:bCs/>
                <w:color w:val="auto"/>
                <w:sz w:val="24"/>
                <w:szCs w:val="24"/>
              </w:rPr>
              <w:t>Signature</w:t>
            </w:r>
            <w:r w:rsidR="63E7B360" w:rsidRPr="499C7A9E">
              <w:rPr>
                <w:b/>
                <w:bCs/>
                <w:color w:val="auto"/>
                <w:sz w:val="24"/>
                <w:szCs w:val="24"/>
              </w:rPr>
              <w:t>:</w:t>
            </w:r>
          </w:p>
        </w:tc>
        <w:tc>
          <w:tcPr>
            <w:tcW w:w="1817" w:type="pct"/>
            <w:shd w:val="clear" w:color="auto" w:fill="DEEAF6" w:themeFill="accent1" w:themeFillTint="33"/>
          </w:tcPr>
          <w:p w14:paraId="78AA570F" w14:textId="5034F16A" w:rsidR="003312ED" w:rsidRPr="00AA1BE0" w:rsidRDefault="03F9FB4A" w:rsidP="499C7A9E">
            <w:pPr>
              <w:rPr>
                <w:b/>
                <w:bCs/>
                <w:color w:val="auto"/>
                <w:sz w:val="24"/>
                <w:szCs w:val="24"/>
              </w:rPr>
            </w:pPr>
            <w:r w:rsidRPr="499C7A9E">
              <w:rPr>
                <w:b/>
                <w:bCs/>
                <w:color w:val="auto"/>
                <w:sz w:val="24"/>
                <w:szCs w:val="24"/>
              </w:rPr>
              <w:t>Date:</w:t>
            </w:r>
          </w:p>
        </w:tc>
        <w:tc>
          <w:tcPr>
            <w:tcW w:w="1366" w:type="pct"/>
          </w:tcPr>
          <w:p w14:paraId="39DADE79" w14:textId="77777777" w:rsidR="003312ED" w:rsidRPr="00AA1BE0" w:rsidRDefault="003312ED" w:rsidP="34B24590">
            <w:pPr>
              <w:rPr>
                <w:color w:val="auto"/>
                <w:sz w:val="24"/>
                <w:szCs w:val="24"/>
              </w:rPr>
            </w:pPr>
          </w:p>
        </w:tc>
      </w:tr>
    </w:tbl>
    <w:p w14:paraId="3C077208" w14:textId="60181071" w:rsidR="00570BAB" w:rsidRPr="00AA1BE0" w:rsidRDefault="606962CA" w:rsidP="34B24590">
      <w:pPr>
        <w:pStyle w:val="Heading2"/>
        <w:rPr>
          <w:color w:val="auto"/>
          <w:sz w:val="28"/>
          <w:szCs w:val="28"/>
        </w:rPr>
      </w:pPr>
      <w:r w:rsidRPr="34B24590">
        <w:rPr>
          <w:color w:val="auto"/>
          <w:sz w:val="28"/>
          <w:szCs w:val="28"/>
        </w:rPr>
        <w:t xml:space="preserve"> </w:t>
      </w:r>
      <w:r w:rsidR="00570BAB" w:rsidRPr="34B24590">
        <w:rPr>
          <w:color w:val="auto"/>
          <w:sz w:val="28"/>
          <w:szCs w:val="28"/>
        </w:rPr>
        <w:t>List of Attachments</w:t>
      </w:r>
    </w:p>
    <w:tbl>
      <w:tblPr>
        <w:tblStyle w:val="TipTable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577"/>
        <w:gridCol w:w="8783"/>
      </w:tblGrid>
      <w:tr w:rsidR="00570BAB" w:rsidRPr="00AA1BE0" w14:paraId="4F490A24" w14:textId="77777777" w:rsidTr="499C7A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14:paraId="04AE66CA" w14:textId="77777777" w:rsidR="00570BAB" w:rsidRPr="00AA1BE0" w:rsidRDefault="00570BAB" w:rsidP="34B24590">
            <w:pPr>
              <w:rPr>
                <w:color w:val="auto"/>
                <w:sz w:val="24"/>
                <w:szCs w:val="24"/>
              </w:rPr>
            </w:pPr>
            <w:r w:rsidRPr="00AA1BE0">
              <w:rPr>
                <w:noProof/>
                <w:color w:val="auto"/>
                <w:lang w:eastAsia="en-US"/>
              </w:rPr>
              <mc:AlternateContent>
                <mc:Choice Requires="wpg">
                  <w:drawing>
                    <wp:inline distT="0" distB="0" distL="0" distR="0" wp14:anchorId="4016E809" wp14:editId="49D07CC2">
                      <wp:extent cx="141605" cy="141605"/>
                      <wp:effectExtent l="0" t="0" r="0" b="0"/>
                      <wp:docPr id="29" name="Group 5" descr="Tip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30" name="Rectangle 30" descr="Blue rectangle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Freeform 18" descr="Information icon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30 w 541"/>
                                    <a:gd name="T1" fmla="*/ 791 h 2151"/>
                                    <a:gd name="T2" fmla="*/ 511 w 541"/>
                                    <a:gd name="T3" fmla="*/ 791 h 2151"/>
                                    <a:gd name="T4" fmla="*/ 511 w 541"/>
                                    <a:gd name="T5" fmla="*/ 2151 h 2151"/>
                                    <a:gd name="T6" fmla="*/ 30 w 541"/>
                                    <a:gd name="T7" fmla="*/ 2151 h 2151"/>
                                    <a:gd name="T8" fmla="*/ 30 w 541"/>
                                    <a:gd name="T9" fmla="*/ 791 h 2151"/>
                                    <a:gd name="T10" fmla="*/ 271 w 541"/>
                                    <a:gd name="T11" fmla="*/ 0 h 2151"/>
                                    <a:gd name="T12" fmla="*/ 311 w 541"/>
                                    <a:gd name="T13" fmla="*/ 3 h 2151"/>
                                    <a:gd name="T14" fmla="*/ 349 w 541"/>
                                    <a:gd name="T15" fmla="*/ 11 h 2151"/>
                                    <a:gd name="T16" fmla="*/ 384 w 541"/>
                                    <a:gd name="T17" fmla="*/ 26 h 2151"/>
                                    <a:gd name="T18" fmla="*/ 418 w 541"/>
                                    <a:gd name="T19" fmla="*/ 44 h 2151"/>
                                    <a:gd name="T20" fmla="*/ 447 w 541"/>
                                    <a:gd name="T21" fmla="*/ 66 h 2151"/>
                                    <a:gd name="T22" fmla="*/ 475 w 541"/>
                                    <a:gd name="T23" fmla="*/ 93 h 2151"/>
                                    <a:gd name="T24" fmla="*/ 497 w 541"/>
                                    <a:gd name="T25" fmla="*/ 123 h 2151"/>
                                    <a:gd name="T26" fmla="*/ 516 w 541"/>
                                    <a:gd name="T27" fmla="*/ 157 h 2151"/>
                                    <a:gd name="T28" fmla="*/ 530 w 541"/>
                                    <a:gd name="T29" fmla="*/ 193 h 2151"/>
                                    <a:gd name="T30" fmla="*/ 538 w 541"/>
                                    <a:gd name="T31" fmla="*/ 230 h 2151"/>
                                    <a:gd name="T32" fmla="*/ 541 w 541"/>
                                    <a:gd name="T33" fmla="*/ 270 h 2151"/>
                                    <a:gd name="T34" fmla="*/ 538 w 541"/>
                                    <a:gd name="T35" fmla="*/ 310 h 2151"/>
                                    <a:gd name="T36" fmla="*/ 530 w 541"/>
                                    <a:gd name="T37" fmla="*/ 347 h 2151"/>
                                    <a:gd name="T38" fmla="*/ 516 w 541"/>
                                    <a:gd name="T39" fmla="*/ 384 h 2151"/>
                                    <a:gd name="T40" fmla="*/ 497 w 541"/>
                                    <a:gd name="T41" fmla="*/ 417 h 2151"/>
                                    <a:gd name="T42" fmla="*/ 475 w 541"/>
                                    <a:gd name="T43" fmla="*/ 447 h 2151"/>
                                    <a:gd name="T44" fmla="*/ 447 w 541"/>
                                    <a:gd name="T45" fmla="*/ 474 h 2151"/>
                                    <a:gd name="T46" fmla="*/ 418 w 541"/>
                                    <a:gd name="T47" fmla="*/ 496 h 2151"/>
                                    <a:gd name="T48" fmla="*/ 384 w 541"/>
                                    <a:gd name="T49" fmla="*/ 515 h 2151"/>
                                    <a:gd name="T50" fmla="*/ 349 w 541"/>
                                    <a:gd name="T51" fmla="*/ 529 h 2151"/>
                                    <a:gd name="T52" fmla="*/ 311 w 541"/>
                                    <a:gd name="T53" fmla="*/ 538 h 2151"/>
                                    <a:gd name="T54" fmla="*/ 271 w 541"/>
                                    <a:gd name="T55" fmla="*/ 540 h 2151"/>
                                    <a:gd name="T56" fmla="*/ 231 w 541"/>
                                    <a:gd name="T57" fmla="*/ 538 h 2151"/>
                                    <a:gd name="T58" fmla="*/ 193 w 541"/>
                                    <a:gd name="T59" fmla="*/ 529 h 2151"/>
                                    <a:gd name="T60" fmla="*/ 157 w 541"/>
                                    <a:gd name="T61" fmla="*/ 515 h 2151"/>
                                    <a:gd name="T62" fmla="*/ 125 w 541"/>
                                    <a:gd name="T63" fmla="*/ 496 h 2151"/>
                                    <a:gd name="T64" fmla="*/ 94 w 541"/>
                                    <a:gd name="T65" fmla="*/ 474 h 2151"/>
                                    <a:gd name="T66" fmla="*/ 68 w 541"/>
                                    <a:gd name="T67" fmla="*/ 447 h 2151"/>
                                    <a:gd name="T68" fmla="*/ 44 w 541"/>
                                    <a:gd name="T69" fmla="*/ 417 h 2151"/>
                                    <a:gd name="T70" fmla="*/ 26 w 541"/>
                                    <a:gd name="T71" fmla="*/ 384 h 2151"/>
                                    <a:gd name="T72" fmla="*/ 13 w 541"/>
                                    <a:gd name="T73" fmla="*/ 347 h 2151"/>
                                    <a:gd name="T74" fmla="*/ 3 w 541"/>
                                    <a:gd name="T75" fmla="*/ 310 h 2151"/>
                                    <a:gd name="T76" fmla="*/ 0 w 541"/>
                                    <a:gd name="T77" fmla="*/ 270 h 2151"/>
                                    <a:gd name="T78" fmla="*/ 3 w 541"/>
                                    <a:gd name="T79" fmla="*/ 230 h 2151"/>
                                    <a:gd name="T80" fmla="*/ 13 w 541"/>
                                    <a:gd name="T81" fmla="*/ 193 h 2151"/>
                                    <a:gd name="T82" fmla="*/ 26 w 541"/>
                                    <a:gd name="T83" fmla="*/ 157 h 2151"/>
                                    <a:gd name="T84" fmla="*/ 44 w 541"/>
                                    <a:gd name="T85" fmla="*/ 123 h 2151"/>
                                    <a:gd name="T86" fmla="*/ 68 w 541"/>
                                    <a:gd name="T87" fmla="*/ 93 h 2151"/>
                                    <a:gd name="T88" fmla="*/ 94 w 541"/>
                                    <a:gd name="T89" fmla="*/ 66 h 2151"/>
                                    <a:gd name="T90" fmla="*/ 125 w 541"/>
                                    <a:gd name="T91" fmla="*/ 44 h 2151"/>
                                    <a:gd name="T92" fmla="*/ 157 w 541"/>
                                    <a:gd name="T93" fmla="*/ 26 h 2151"/>
                                    <a:gd name="T94" fmla="*/ 193 w 541"/>
                                    <a:gd name="T95" fmla="*/ 11 h 2151"/>
                                    <a:gd name="T96" fmla="*/ 231 w 541"/>
                                    <a:gd name="T97" fmla="*/ 3 h 2151"/>
                                    <a:gd name="T98" fmla="*/ 271 w 541"/>
                                    <a:gd name="T99" fmla="*/ 0 h 2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group id="Group 5" style="width:11.15pt;height:11.15pt;mso-position-horizontal-relative:char;mso-position-vertical-relative:line" alt="Tip icon" coordsize="141605,141605" o:spid="_x0000_s1026" w14:anchorId="4A1A43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">
                      <v:rect id="Rectangle 30" style="position:absolute;width:141605;height:141605;visibility:visible;mso-wrap-style:square;v-text-anchor:top" alt="Blue rectangle" o:spid="_x0000_s1027" fillcolor="#2e74b5 [2404]" stroked="f" strokeweight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"/>
                      <v:shape id="Freeform 18" style="position:absolute;left:58420;top:22225;width:24765;height:97155;visibility:visible;mso-wrap-style:square;v-text-anchor:top" alt="Information icon" coordsize="541,2151" o:spid="_x0000_s1028" stroked="f" strokeweight="0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">
                        <v:path arrowok="t" o:connecttype="custom" o:connectlocs="1373,35727;23392,35727;23392,97155;1373,97155;1373,35727;12405,0;14236,136;15976,497;17578,1174;19135,1987;20462,2981;21744,4201;22751,5556;23621,7091;24261,8717;24628,10388;24765,12195;24628,14002;24261,15673;23621,17344;22751,18835;21744,20190;20462,21409;19135,22403;17578,23261;15976,23894;14236,24300;12405,24390;10574,24300;8835,23894;7187,23261;5722,22403;4303,21409;3113,20190;2014,18835;1190,17344;595,15673;137,14002;0,12195;137,10388;595,8717;1190,7091;2014,5556;3113,4201;4303,2981;5722,1987;7187,1174;8835,497;10574,136;1240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14:paraId="31AA0A9B" w14:textId="320D07E8" w:rsidR="00570BAB" w:rsidRPr="00524A01" w:rsidRDefault="00570BAB" w:rsidP="34B245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499C7A9E">
              <w:rPr>
                <w:rFonts w:ascii="Arial" w:hAnsi="Arial" w:cs="Arial"/>
                <w:sz w:val="24"/>
                <w:szCs w:val="24"/>
              </w:rPr>
              <w:t xml:space="preserve">Please include </w:t>
            </w:r>
            <w:r w:rsidR="3EA1DB85" w:rsidRPr="499C7A9E">
              <w:rPr>
                <w:rFonts w:ascii="Arial" w:hAnsi="Arial" w:cs="Arial"/>
                <w:sz w:val="24"/>
                <w:szCs w:val="24"/>
              </w:rPr>
              <w:t>a list</w:t>
            </w:r>
            <w:r w:rsidRPr="499C7A9E">
              <w:rPr>
                <w:rFonts w:ascii="Arial" w:hAnsi="Arial" w:cs="Arial"/>
                <w:sz w:val="24"/>
                <w:szCs w:val="24"/>
              </w:rPr>
              <w:t xml:space="preserve"> of documents </w:t>
            </w:r>
            <w:r w:rsidR="3EA1DB85" w:rsidRPr="499C7A9E">
              <w:rPr>
                <w:rFonts w:ascii="Arial" w:hAnsi="Arial" w:cs="Arial"/>
                <w:sz w:val="24"/>
                <w:szCs w:val="24"/>
              </w:rPr>
              <w:t>attached</w:t>
            </w:r>
            <w:r w:rsidR="65A5D0C1" w:rsidRPr="499C7A9E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6365B120" w14:textId="77777777" w:rsidR="00570BAB" w:rsidRPr="00271150" w:rsidRDefault="00570BAB" w:rsidP="34B245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2F018E2" w14:textId="77777777" w:rsidR="003312ED" w:rsidRPr="00AA1BE0" w:rsidRDefault="003312ED">
      <w:pPr>
        <w:rPr>
          <w:color w:val="auto"/>
        </w:rPr>
      </w:pPr>
    </w:p>
    <w:tbl>
      <w:tblPr>
        <w:tblStyle w:val="PlainTable4"/>
        <w:tblW w:w="5000" w:type="pct"/>
        <w:tblLook w:val="04A0" w:firstRow="1" w:lastRow="0" w:firstColumn="1" w:lastColumn="0" w:noHBand="0" w:noVBand="1"/>
        <w:tblDescription w:val="Table to enter Approved by names and Date"/>
      </w:tblPr>
      <w:tblGrid>
        <w:gridCol w:w="1199"/>
        <w:gridCol w:w="1943"/>
        <w:gridCol w:w="174"/>
        <w:gridCol w:w="1078"/>
        <w:gridCol w:w="575"/>
        <w:gridCol w:w="1198"/>
        <w:gridCol w:w="1943"/>
        <w:gridCol w:w="174"/>
        <w:gridCol w:w="1076"/>
      </w:tblGrid>
      <w:tr w:rsidR="006405C0" w:rsidRPr="00AA1BE0" w14:paraId="65A9D90C" w14:textId="77777777" w:rsidTr="005265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pct"/>
          </w:tcPr>
          <w:p w14:paraId="1600BB52" w14:textId="77777777" w:rsidR="006405C0" w:rsidRPr="00AA1BE0" w:rsidRDefault="006405C0">
            <w:pPr>
              <w:rPr>
                <w:color w:val="auto"/>
              </w:rPr>
            </w:pPr>
          </w:p>
        </w:tc>
        <w:tc>
          <w:tcPr>
            <w:tcW w:w="1038" w:type="pct"/>
          </w:tcPr>
          <w:p w14:paraId="351F04D8" w14:textId="77777777" w:rsidR="006405C0" w:rsidRPr="00AA1BE0" w:rsidRDefault="006405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3" w:type="pct"/>
          </w:tcPr>
          <w:p w14:paraId="020993F6" w14:textId="77777777" w:rsidR="006405C0" w:rsidRPr="00AA1BE0" w:rsidRDefault="006405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76" w:type="pct"/>
          </w:tcPr>
          <w:p w14:paraId="447DEE67" w14:textId="77777777" w:rsidR="006405C0" w:rsidRPr="00AA1BE0" w:rsidRDefault="006405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307" w:type="pct"/>
          </w:tcPr>
          <w:p w14:paraId="2E2FBB70" w14:textId="77777777" w:rsidR="006405C0" w:rsidRPr="00AA1BE0" w:rsidRDefault="006405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640" w:type="pct"/>
          </w:tcPr>
          <w:p w14:paraId="7836963E" w14:textId="77777777" w:rsidR="006405C0" w:rsidRPr="00AA1BE0" w:rsidRDefault="006405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038" w:type="pct"/>
          </w:tcPr>
          <w:p w14:paraId="612ED191" w14:textId="77777777" w:rsidR="006405C0" w:rsidRPr="00AA1BE0" w:rsidRDefault="006405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3" w:type="pct"/>
          </w:tcPr>
          <w:p w14:paraId="5C2A8A0E" w14:textId="77777777" w:rsidR="006405C0" w:rsidRPr="00AA1BE0" w:rsidRDefault="006405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75" w:type="pct"/>
          </w:tcPr>
          <w:p w14:paraId="66FF27E1" w14:textId="77777777" w:rsidR="006405C0" w:rsidRPr="00AA1BE0" w:rsidRDefault="006405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</w:tbl>
    <w:p w14:paraId="0856BC3F" w14:textId="28B64B9D" w:rsidR="003312ED" w:rsidRDefault="003312ED" w:rsidP="008D6D77">
      <w:pPr>
        <w:rPr>
          <w:color w:val="auto"/>
        </w:rPr>
      </w:pPr>
    </w:p>
    <w:sectPr w:rsidR="003312ED" w:rsidSect="00310C5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630" w:right="1440" w:bottom="1260" w:left="144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ED8B24" w14:textId="77777777" w:rsidR="00911D16" w:rsidRDefault="00911D16">
      <w:pPr>
        <w:spacing w:after="0" w:line="240" w:lineRule="auto"/>
      </w:pPr>
      <w:r>
        <w:separator/>
      </w:r>
    </w:p>
  </w:endnote>
  <w:endnote w:type="continuationSeparator" w:id="0">
    <w:p w14:paraId="0E7B4034" w14:textId="77777777" w:rsidR="00911D16" w:rsidRDefault="00911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AB95B" w14:textId="77777777" w:rsidR="00580D11" w:rsidRDefault="00580D1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8A68" w14:textId="14EF99FA" w:rsidR="001E042A" w:rsidRPr="00580D11" w:rsidRDefault="001E042A" w:rsidP="001E042A">
    <w:pPr>
      <w:pStyle w:val="Footer"/>
      <w:rPr>
        <w:color w:val="auto"/>
      </w:rPr>
    </w:pPr>
    <w:r w:rsidRPr="00580D11">
      <w:rPr>
        <w:color w:val="auto"/>
      </w:rPr>
      <w:fldChar w:fldCharType="begin"/>
    </w:r>
    <w:r w:rsidRPr="00580D11">
      <w:rPr>
        <w:color w:val="auto"/>
      </w:rPr>
      <w:instrText xml:space="preserve"> PAGE   \* MERGEFORMAT </w:instrText>
    </w:r>
    <w:r w:rsidRPr="00580D11">
      <w:rPr>
        <w:color w:val="auto"/>
      </w:rPr>
      <w:fldChar w:fldCharType="separate"/>
    </w:r>
    <w:r w:rsidR="00D57E3E" w:rsidRPr="00580D11">
      <w:rPr>
        <w:color w:val="auto"/>
      </w:rPr>
      <w:t>1</w:t>
    </w:r>
    <w:r w:rsidRPr="00580D11">
      <w:rPr>
        <w:color w:val="auto"/>
      </w:rPr>
      <w:fldChar w:fldCharType="end"/>
    </w:r>
    <w:r w:rsidR="006A69D4" w:rsidRPr="00580D11">
      <w:rPr>
        <w:color w:val="auto"/>
      </w:rPr>
      <w:t xml:space="preserve"> </w:t>
    </w:r>
    <w:r w:rsidR="006A69D4" w:rsidRPr="00580D11">
      <w:rPr>
        <w:color w:val="auto"/>
      </w:rPr>
      <w:drawing>
        <wp:inline distT="0" distB="0" distL="0" distR="0" wp14:anchorId="14207339" wp14:editId="6A71C056">
          <wp:extent cx="342900" cy="342900"/>
          <wp:effectExtent l="0" t="0" r="0" b="0"/>
          <wp:docPr id="4" name="Picture 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900" cy="342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80D11" w:rsidRPr="00580D11">
      <w:rPr>
        <w:color w:val="auto"/>
      </w:rPr>
      <w:t xml:space="preserve"> </w:t>
    </w:r>
    <w:r w:rsidR="00580D11">
      <w:rPr>
        <w:rFonts w:asciiTheme="minorHAnsi" w:hAnsiTheme="minorHAnsi" w:cstheme="minorHAnsi"/>
        <w:color w:val="auto"/>
      </w:rPr>
      <w:t>FairTSA C</w:t>
    </w:r>
    <w:r w:rsidR="00686E9B" w:rsidRPr="00580D11">
      <w:rPr>
        <w:rFonts w:asciiTheme="minorHAnsi" w:hAnsiTheme="minorHAnsi" w:cstheme="minorHAnsi"/>
        <w:color w:val="auto"/>
      </w:rPr>
      <w:t xml:space="preserve">DP </w:t>
    </w:r>
    <w:r w:rsidR="00580D11" w:rsidRPr="00580D11">
      <w:rPr>
        <w:rFonts w:asciiTheme="minorHAnsi" w:hAnsiTheme="minorHAnsi" w:cstheme="minorHAnsi"/>
        <w:color w:val="auto"/>
      </w:rPr>
      <w:t>Proposal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4211D" w14:textId="77777777" w:rsidR="00580D11" w:rsidRDefault="00580D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A5779" w14:textId="77777777" w:rsidR="00911D16" w:rsidRDefault="00911D16">
      <w:pPr>
        <w:spacing w:after="0" w:line="240" w:lineRule="auto"/>
      </w:pPr>
      <w:r>
        <w:separator/>
      </w:r>
    </w:p>
  </w:footnote>
  <w:footnote w:type="continuationSeparator" w:id="0">
    <w:p w14:paraId="6BF3529C" w14:textId="77777777" w:rsidR="00911D16" w:rsidRDefault="00911D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52FEF" w14:textId="77777777" w:rsidR="00580D11" w:rsidRDefault="00580D1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CA170" w14:textId="77777777" w:rsidR="00580D11" w:rsidRDefault="00580D1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96FF3" w14:textId="77777777" w:rsidR="00580D11" w:rsidRDefault="00580D1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A24C1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532106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7C49E0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2E0BE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54207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37AAA3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31E90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48A6F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C7877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E04C5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BD582D"/>
    <w:multiLevelType w:val="hybridMultilevel"/>
    <w:tmpl w:val="E36C5F02"/>
    <w:lvl w:ilvl="0" w:tplc="E6640BB8">
      <w:start w:val="1"/>
      <w:numFmt w:val="decimal"/>
      <w:pStyle w:val="Heading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1864DC"/>
    <w:multiLevelType w:val="multilevel"/>
    <w:tmpl w:val="3D5EB7E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2" w15:restartNumberingAfterBreak="0">
    <w:nsid w:val="4F787987"/>
    <w:multiLevelType w:val="multilevel"/>
    <w:tmpl w:val="DBDC051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2E74B5" w:themeColor="accent1" w:themeShade="BF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2E74B5" w:themeColor="accent1" w:themeShade="BF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hint="default"/>
        <w:color w:val="2E74B5" w:themeColor="accent1" w:themeShade="BF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color w:val="2E74B5" w:themeColor="accent1" w:themeShade="BF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  <w:color w:val="2E74B5" w:themeColor="accent1" w:themeShade="BF"/>
      </w:rPr>
    </w:lvl>
    <w:lvl w:ilvl="5">
      <w:start w:val="1"/>
      <w:numFmt w:val="decimal"/>
      <w:lvlText w:val="%6."/>
      <w:lvlJc w:val="right"/>
      <w:pPr>
        <w:ind w:left="4320" w:hanging="180"/>
      </w:pPr>
      <w:rPr>
        <w:rFonts w:hint="default"/>
        <w:color w:val="2E74B5" w:themeColor="accent1" w:themeShade="BF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color w:val="2E74B5" w:themeColor="accent1" w:themeShade="BF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  <w:color w:val="2E74B5" w:themeColor="accent1" w:themeShade="BF"/>
      </w:rPr>
    </w:lvl>
    <w:lvl w:ilvl="8">
      <w:start w:val="1"/>
      <w:numFmt w:val="decimal"/>
      <w:lvlText w:val="%9."/>
      <w:lvlJc w:val="right"/>
      <w:pPr>
        <w:ind w:left="6480" w:hanging="180"/>
      </w:pPr>
      <w:rPr>
        <w:rFonts w:hint="default"/>
        <w:color w:val="2E74B5" w:themeColor="accent1" w:themeShade="BF"/>
      </w:rPr>
    </w:lvl>
  </w:abstractNum>
  <w:abstractNum w:abstractNumId="13" w15:restartNumberingAfterBreak="0">
    <w:nsid w:val="657E5D71"/>
    <w:multiLevelType w:val="multilevel"/>
    <w:tmpl w:val="5F92E4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432" w:hanging="288"/>
      </w:pPr>
      <w:rPr>
        <w:rFonts w:ascii="Symbol" w:hAnsi="Symbol" w:hint="default"/>
        <w:color w:val="2E74B5" w:themeColor="accent1" w:themeShade="B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2E74B5" w:themeColor="accent1" w:themeShade="BF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2E74B5" w:themeColor="accent1" w:themeShade="BF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2E74B5" w:themeColor="accent1" w:themeShade="BF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  <w:color w:val="2E74B5" w:themeColor="accent1" w:themeShade="BF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color w:val="2E74B5" w:themeColor="accent1" w:themeShade="BF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color w:val="2E74B5" w:themeColor="accent1" w:themeShade="BF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  <w:color w:val="2E74B5" w:themeColor="accent1" w:themeShade="BF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color w:val="2E74B5" w:themeColor="accent1" w:themeShade="BF"/>
      </w:rPr>
    </w:lvl>
  </w:abstractNum>
  <w:num w:numId="1" w16cid:durableId="565067584">
    <w:abstractNumId w:val="9"/>
  </w:num>
  <w:num w:numId="2" w16cid:durableId="1162549857">
    <w:abstractNumId w:val="13"/>
  </w:num>
  <w:num w:numId="3" w16cid:durableId="374276815">
    <w:abstractNumId w:val="13"/>
    <w:lvlOverride w:ilvl="0">
      <w:startOverride w:val="1"/>
    </w:lvlOverride>
  </w:num>
  <w:num w:numId="4" w16cid:durableId="293753284">
    <w:abstractNumId w:val="10"/>
  </w:num>
  <w:num w:numId="5" w16cid:durableId="477260337">
    <w:abstractNumId w:val="7"/>
  </w:num>
  <w:num w:numId="6" w16cid:durableId="1913275454">
    <w:abstractNumId w:val="6"/>
  </w:num>
  <w:num w:numId="7" w16cid:durableId="852187123">
    <w:abstractNumId w:val="5"/>
  </w:num>
  <w:num w:numId="8" w16cid:durableId="1232230885">
    <w:abstractNumId w:val="4"/>
  </w:num>
  <w:num w:numId="9" w16cid:durableId="1763797789">
    <w:abstractNumId w:val="8"/>
  </w:num>
  <w:num w:numId="10" w16cid:durableId="2003577876">
    <w:abstractNumId w:val="3"/>
  </w:num>
  <w:num w:numId="11" w16cid:durableId="1860705096">
    <w:abstractNumId w:val="2"/>
  </w:num>
  <w:num w:numId="12" w16cid:durableId="2015109935">
    <w:abstractNumId w:val="1"/>
  </w:num>
  <w:num w:numId="13" w16cid:durableId="1518889696">
    <w:abstractNumId w:val="0"/>
  </w:num>
  <w:num w:numId="14" w16cid:durableId="67372318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643457867">
    <w:abstractNumId w:val="12"/>
  </w:num>
  <w:num w:numId="16" w16cid:durableId="131035667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DC8"/>
    <w:rsid w:val="000050E4"/>
    <w:rsid w:val="0000553F"/>
    <w:rsid w:val="00027F61"/>
    <w:rsid w:val="00083B37"/>
    <w:rsid w:val="000A0612"/>
    <w:rsid w:val="000D4537"/>
    <w:rsid w:val="000E4515"/>
    <w:rsid w:val="00115EAD"/>
    <w:rsid w:val="00127D2E"/>
    <w:rsid w:val="001A66E4"/>
    <w:rsid w:val="001A728E"/>
    <w:rsid w:val="001B0EFB"/>
    <w:rsid w:val="001E042A"/>
    <w:rsid w:val="00225505"/>
    <w:rsid w:val="00271150"/>
    <w:rsid w:val="00290A6D"/>
    <w:rsid w:val="002A74ED"/>
    <w:rsid w:val="002B3401"/>
    <w:rsid w:val="002F0B44"/>
    <w:rsid w:val="002F3F01"/>
    <w:rsid w:val="00310C51"/>
    <w:rsid w:val="00320BB8"/>
    <w:rsid w:val="003312ED"/>
    <w:rsid w:val="00376DD9"/>
    <w:rsid w:val="003A78C5"/>
    <w:rsid w:val="003B5B14"/>
    <w:rsid w:val="004018C1"/>
    <w:rsid w:val="00411F66"/>
    <w:rsid w:val="00431C14"/>
    <w:rsid w:val="00444E93"/>
    <w:rsid w:val="004727F4"/>
    <w:rsid w:val="004A0A8D"/>
    <w:rsid w:val="004C7838"/>
    <w:rsid w:val="00524AB4"/>
    <w:rsid w:val="00526518"/>
    <w:rsid w:val="00554F8D"/>
    <w:rsid w:val="00570BAB"/>
    <w:rsid w:val="00575B92"/>
    <w:rsid w:val="00580D11"/>
    <w:rsid w:val="005935E1"/>
    <w:rsid w:val="005D4DC9"/>
    <w:rsid w:val="005E5D05"/>
    <w:rsid w:val="005F7999"/>
    <w:rsid w:val="0060441A"/>
    <w:rsid w:val="00626EDA"/>
    <w:rsid w:val="00627542"/>
    <w:rsid w:val="006405C0"/>
    <w:rsid w:val="00677F52"/>
    <w:rsid w:val="00686E9B"/>
    <w:rsid w:val="006A69D4"/>
    <w:rsid w:val="006D7FF8"/>
    <w:rsid w:val="006E65E9"/>
    <w:rsid w:val="006E7555"/>
    <w:rsid w:val="006F43EA"/>
    <w:rsid w:val="006F7C27"/>
    <w:rsid w:val="00704472"/>
    <w:rsid w:val="00713D79"/>
    <w:rsid w:val="00732B16"/>
    <w:rsid w:val="007560E1"/>
    <w:rsid w:val="007576F5"/>
    <w:rsid w:val="00791457"/>
    <w:rsid w:val="007B50F0"/>
    <w:rsid w:val="007C5388"/>
    <w:rsid w:val="007E5036"/>
    <w:rsid w:val="007F372E"/>
    <w:rsid w:val="00814C5D"/>
    <w:rsid w:val="0089666C"/>
    <w:rsid w:val="008D5E06"/>
    <w:rsid w:val="008D6D77"/>
    <w:rsid w:val="008E2191"/>
    <w:rsid w:val="009024AB"/>
    <w:rsid w:val="00911D16"/>
    <w:rsid w:val="00935EA8"/>
    <w:rsid w:val="00954BFF"/>
    <w:rsid w:val="009836E6"/>
    <w:rsid w:val="00985638"/>
    <w:rsid w:val="00986AD3"/>
    <w:rsid w:val="00A54678"/>
    <w:rsid w:val="00A72AD3"/>
    <w:rsid w:val="00AA1BE0"/>
    <w:rsid w:val="00AA316B"/>
    <w:rsid w:val="00AD2EE1"/>
    <w:rsid w:val="00AE27F9"/>
    <w:rsid w:val="00AF7BBB"/>
    <w:rsid w:val="00B422C1"/>
    <w:rsid w:val="00B84DC8"/>
    <w:rsid w:val="00BB748B"/>
    <w:rsid w:val="00BC1FD2"/>
    <w:rsid w:val="00BE7460"/>
    <w:rsid w:val="00BE76B5"/>
    <w:rsid w:val="00C24E97"/>
    <w:rsid w:val="00C27772"/>
    <w:rsid w:val="00C415F8"/>
    <w:rsid w:val="00C65F48"/>
    <w:rsid w:val="00C6761F"/>
    <w:rsid w:val="00C92C41"/>
    <w:rsid w:val="00CD2B0F"/>
    <w:rsid w:val="00CE43D5"/>
    <w:rsid w:val="00D12C88"/>
    <w:rsid w:val="00D57E3E"/>
    <w:rsid w:val="00D816C3"/>
    <w:rsid w:val="00DB24CB"/>
    <w:rsid w:val="00DC2894"/>
    <w:rsid w:val="00DF5013"/>
    <w:rsid w:val="00DF5E5B"/>
    <w:rsid w:val="00E1474A"/>
    <w:rsid w:val="00E72243"/>
    <w:rsid w:val="00E861F1"/>
    <w:rsid w:val="00E9640A"/>
    <w:rsid w:val="00EB66C1"/>
    <w:rsid w:val="00F0256B"/>
    <w:rsid w:val="00F1586E"/>
    <w:rsid w:val="00F342D4"/>
    <w:rsid w:val="01F181B5"/>
    <w:rsid w:val="03F9FB4A"/>
    <w:rsid w:val="0484C77E"/>
    <w:rsid w:val="0D9167FE"/>
    <w:rsid w:val="10556F5E"/>
    <w:rsid w:val="1663581F"/>
    <w:rsid w:val="167CB6D9"/>
    <w:rsid w:val="187ED489"/>
    <w:rsid w:val="1A1AA4EA"/>
    <w:rsid w:val="1EE70032"/>
    <w:rsid w:val="2431DECD"/>
    <w:rsid w:val="26441631"/>
    <w:rsid w:val="274A4F42"/>
    <w:rsid w:val="2CA2F83D"/>
    <w:rsid w:val="2CC8513C"/>
    <w:rsid w:val="2E17E1B6"/>
    <w:rsid w:val="303AD35B"/>
    <w:rsid w:val="34B24590"/>
    <w:rsid w:val="34E2947B"/>
    <w:rsid w:val="3634ED94"/>
    <w:rsid w:val="385901D4"/>
    <w:rsid w:val="3AE036CF"/>
    <w:rsid w:val="3D9E8A2A"/>
    <w:rsid w:val="3EA1DB85"/>
    <w:rsid w:val="3ED5B6D6"/>
    <w:rsid w:val="473341B8"/>
    <w:rsid w:val="49259715"/>
    <w:rsid w:val="499C7A9E"/>
    <w:rsid w:val="4B1FBC07"/>
    <w:rsid w:val="4ED527D2"/>
    <w:rsid w:val="51F56D65"/>
    <w:rsid w:val="52286887"/>
    <w:rsid w:val="5741A74F"/>
    <w:rsid w:val="5B45F7F5"/>
    <w:rsid w:val="5D9C4FD9"/>
    <w:rsid w:val="5E1C3FFB"/>
    <w:rsid w:val="5F871589"/>
    <w:rsid w:val="5FDD2A81"/>
    <w:rsid w:val="5FE45094"/>
    <w:rsid w:val="603AA496"/>
    <w:rsid w:val="606962CA"/>
    <w:rsid w:val="61F818C1"/>
    <w:rsid w:val="63E7B360"/>
    <w:rsid w:val="65123EE1"/>
    <w:rsid w:val="65A5D0C1"/>
    <w:rsid w:val="674CFAF2"/>
    <w:rsid w:val="685C8432"/>
    <w:rsid w:val="6E0572BC"/>
    <w:rsid w:val="71209550"/>
    <w:rsid w:val="75274AB8"/>
    <w:rsid w:val="756C8AB9"/>
    <w:rsid w:val="779B3B63"/>
    <w:rsid w:val="7978D4F2"/>
    <w:rsid w:val="7A8F2E99"/>
    <w:rsid w:val="7C5A2323"/>
    <w:rsid w:val="7EB9E0F2"/>
    <w:rsid w:val="7F472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7717F2"/>
  <w15:chartTrackingRefBased/>
  <w15:docId w15:val="{0EDF5BDA-5DDD-469C-B404-594729A7C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04040" w:themeColor="text1" w:themeTint="BF"/>
        <w:sz w:val="18"/>
        <w:szCs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042A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600" w:after="240" w:line="240" w:lineRule="auto"/>
      <w:outlineLvl w:val="0"/>
    </w:pPr>
    <w:rPr>
      <w:b/>
      <w:bCs/>
      <w:caps/>
      <w:color w:val="1F4E79" w:themeColor="accent1" w:themeShade="80"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5E06"/>
    <w:pPr>
      <w:keepNext/>
      <w:keepLines/>
      <w:numPr>
        <w:numId w:val="4"/>
      </w:numPr>
      <w:spacing w:before="360" w:after="120" w:line="240" w:lineRule="auto"/>
      <w:outlineLvl w:val="1"/>
    </w:pPr>
    <w:rPr>
      <w:b/>
      <w:bCs/>
      <w:color w:val="2E74B5" w:themeColor="accent1" w:themeShade="BF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5E0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5E0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5E0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5E0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5E0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pPr>
      <w:pBdr>
        <w:left w:val="double" w:sz="18" w:space="4" w:color="1F4E79" w:themeColor="accent1" w:themeShade="80"/>
      </w:pBdr>
      <w:spacing w:after="0" w:line="420" w:lineRule="exact"/>
    </w:pPr>
    <w:rPr>
      <w:rFonts w:asciiTheme="majorHAnsi" w:eastAsiaTheme="majorEastAsia" w:hAnsiTheme="majorHAnsi" w:cstheme="majorBidi"/>
      <w:caps/>
      <w:color w:val="1F4E79" w:themeColor="accent1" w:themeShade="80"/>
      <w:kern w:val="28"/>
      <w:sz w:val="38"/>
    </w:rPr>
  </w:style>
  <w:style w:type="character" w:customStyle="1" w:styleId="TitleChar">
    <w:name w:val="Title Char"/>
    <w:basedOn w:val="DefaultParagraphFont"/>
    <w:link w:val="Title"/>
    <w:uiPriority w:val="1"/>
    <w:rsid w:val="008D6D77"/>
    <w:rPr>
      <w:rFonts w:asciiTheme="majorHAnsi" w:eastAsiaTheme="majorEastAsia" w:hAnsiTheme="majorHAnsi" w:cstheme="majorBidi"/>
      <w:caps/>
      <w:color w:val="1F4E79" w:themeColor="accent1" w:themeShade="80"/>
      <w:kern w:val="28"/>
      <w:sz w:val="38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2"/>
    <w:qFormat/>
    <w:rsid w:val="008D5E06"/>
    <w:pPr>
      <w:numPr>
        <w:ilvl w:val="1"/>
      </w:numPr>
      <w:pBdr>
        <w:left w:val="double" w:sz="18" w:space="4" w:color="1F4E79" w:themeColor="accent1" w:themeShade="80"/>
      </w:pBdr>
      <w:spacing w:before="80" w:after="0" w:line="280" w:lineRule="exact"/>
    </w:pPr>
    <w:rPr>
      <w:b/>
      <w:bCs/>
      <w:color w:val="2E74B5" w:themeColor="accent1" w:themeShade="BF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8D5E06"/>
    <w:rPr>
      <w:b/>
      <w:bCs/>
      <w:color w:val="2E74B5" w:themeColor="accent1" w:themeShade="BF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Pr>
      <w:b/>
      <w:bCs/>
      <w:caps/>
      <w:color w:val="1F4E79" w:themeColor="accent1" w:themeShade="80"/>
      <w:sz w:val="28"/>
    </w:rPr>
  </w:style>
  <w:style w:type="table" w:customStyle="1" w:styleId="TipTable">
    <w:name w:val="Tip Table"/>
    <w:basedOn w:val="TableNormal"/>
    <w:uiPriority w:val="99"/>
    <w:pPr>
      <w:spacing w:after="0" w:line="240" w:lineRule="auto"/>
    </w:pPr>
    <w:tblPr>
      <w:tblCellMar>
        <w:top w:w="144" w:type="dxa"/>
        <w:left w:w="0" w:type="dxa"/>
        <w:right w:w="0" w:type="dxa"/>
      </w:tblCellMar>
    </w:tblPr>
    <w:tcPr>
      <w:shd w:val="clear" w:color="auto" w:fill="DEEAF6" w:themeFill="accent1" w:themeFillTint="33"/>
    </w:tcPr>
    <w:tblStylePr w:type="firstCol">
      <w:pPr>
        <w:wordWrap/>
        <w:jc w:val="center"/>
      </w:pPr>
    </w:tblStylePr>
  </w:style>
  <w:style w:type="paragraph" w:customStyle="1" w:styleId="TipText">
    <w:name w:val="Tip Text"/>
    <w:basedOn w:val="Normal"/>
    <w:uiPriority w:val="19"/>
    <w:rsid w:val="008D5E06"/>
    <w:pPr>
      <w:spacing w:after="160" w:line="264" w:lineRule="auto"/>
      <w:ind w:right="576"/>
    </w:pPr>
    <w:rPr>
      <w:i/>
      <w:iCs/>
      <w:color w:val="595959" w:themeColor="text1" w:themeTint="A6"/>
      <w:sz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5E0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D5E06"/>
    <w:rPr>
      <w:b/>
      <w:bCs/>
      <w:color w:val="2E74B5" w:themeColor="accent1" w:themeShade="BF"/>
      <w:sz w:val="24"/>
    </w:rPr>
  </w:style>
  <w:style w:type="paragraph" w:styleId="ListBullet">
    <w:name w:val="List Bullet"/>
    <w:basedOn w:val="Normal"/>
    <w:uiPriority w:val="11"/>
    <w:unhideWhenUsed/>
    <w:qFormat/>
    <w:pPr>
      <w:numPr>
        <w:numId w:val="2"/>
      </w:numPr>
      <w:spacing w:after="6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rsid w:val="001E042A"/>
    <w:pPr>
      <w:spacing w:before="200" w:after="0" w:line="240" w:lineRule="auto"/>
      <w:ind w:left="-216"/>
      <w:contextualSpacing/>
    </w:pPr>
    <w:rPr>
      <w:rFonts w:asciiTheme="majorHAnsi" w:eastAsiaTheme="majorEastAsia" w:hAnsiTheme="majorHAnsi" w:cstheme="majorBidi"/>
      <w:noProof/>
      <w:color w:val="1F4E79" w:themeColor="accent1" w:themeShade="80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E042A"/>
    <w:rPr>
      <w:rFonts w:asciiTheme="majorHAnsi" w:eastAsiaTheme="majorEastAsia" w:hAnsiTheme="majorHAnsi" w:cstheme="majorBidi"/>
      <w:noProof/>
      <w:color w:val="1F4E79" w:themeColor="accent1" w:themeShade="80"/>
      <w:sz w:val="20"/>
    </w:rPr>
  </w:style>
  <w:style w:type="table" w:styleId="GridTable4-Accent1">
    <w:name w:val="Grid Table 4 Accent 1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GridLight">
    <w:name w:val="Grid Table Light"/>
    <w:basedOn w:val="TableNormal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rojectScopeTable">
    <w:name w:val="Project Scope Table"/>
    <w:basedOn w:val="TableNormal"/>
    <w:uiPriority w:val="99"/>
    <w:pPr>
      <w:spacing w:before="120" w:after="120" w:line="240" w:lineRule="auto"/>
    </w:pPr>
    <w:tblPr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5B9BD5" w:themeColor="accent1"/>
        <w:insideV w:val="single" w:sz="4" w:space="0" w:color="5B9BD5" w:themeColor="accent1"/>
      </w:tblBorders>
      <w:tblCellMar>
        <w:left w:w="144" w:type="dxa"/>
        <w:right w:w="144" w:type="dxa"/>
      </w:tblCellMar>
    </w:tblPr>
    <w:tblStylePr w:type="firstRow">
      <w:pPr>
        <w:keepNext/>
        <w:wordWrap/>
      </w:pPr>
      <w:rPr>
        <w:b/>
      </w:rPr>
      <w:tblPr/>
      <w:tcPr>
        <w:shd w:val="clear" w:color="auto" w:fill="DEEAF6" w:themeFill="accent1" w:themeFillTint="33"/>
        <w:vAlign w:val="bottom"/>
      </w:tcPr>
    </w:tblStylePr>
    <w:tblStylePr w:type="lastRow">
      <w:rPr>
        <w:b/>
        <w:color w:val="FFFFFF" w:themeColor="background1"/>
      </w:rPr>
      <w:tblPr/>
      <w:tcPr>
        <w:shd w:val="clear" w:color="auto" w:fill="5B9BD5" w:themeFill="accent1"/>
      </w:tc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8D5E0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5E06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5E06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5E06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8D5E06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8D5E0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D5E06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8D5E06"/>
    <w:rPr>
      <w:b/>
      <w:bCs/>
      <w:caps w:val="0"/>
      <w:smallCaps/>
      <w:color w:val="2E74B5" w:themeColor="accent1" w:themeShade="BF"/>
      <w:spacing w:val="5"/>
    </w:rPr>
  </w:style>
  <w:style w:type="paragraph" w:styleId="BlockText">
    <w:name w:val="Block Text"/>
    <w:basedOn w:val="Normal"/>
    <w:uiPriority w:val="99"/>
    <w:semiHidden/>
    <w:unhideWhenUsed/>
    <w:rsid w:val="008D5E06"/>
    <w:pPr>
      <w:pBdr>
        <w:top w:val="single" w:sz="2" w:space="10" w:color="2E74B5" w:themeColor="accent1" w:themeShade="BF"/>
        <w:left w:val="single" w:sz="2" w:space="10" w:color="2E74B5" w:themeColor="accent1" w:themeShade="BF"/>
        <w:bottom w:val="single" w:sz="2" w:space="10" w:color="2E74B5" w:themeColor="accent1" w:themeShade="BF"/>
        <w:right w:val="single" w:sz="2" w:space="10" w:color="2E74B5" w:themeColor="accent1" w:themeShade="BF"/>
      </w:pBdr>
      <w:ind w:left="1152" w:right="1152"/>
    </w:pPr>
    <w:rPr>
      <w:rFonts w:eastAsiaTheme="minorEastAsia"/>
      <w:i/>
      <w:iCs/>
      <w:color w:val="2E74B5" w:themeColor="accent1" w:themeShade="BF"/>
    </w:rPr>
  </w:style>
  <w:style w:type="character" w:styleId="Hyperlink">
    <w:name w:val="Hyperlink"/>
    <w:basedOn w:val="DefaultParagraphFont"/>
    <w:uiPriority w:val="99"/>
    <w:semiHidden/>
    <w:unhideWhenUsed/>
    <w:rsid w:val="008D5E06"/>
    <w:rPr>
      <w:color w:val="D7230D" w:themeColor="accent6" w:themeShade="B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D5E06"/>
    <w:rPr>
      <w:color w:val="595959" w:themeColor="text1" w:themeTint="A6"/>
      <w:shd w:val="clear" w:color="auto" w:fill="E1DFDD"/>
    </w:rPr>
  </w:style>
  <w:style w:type="paragraph" w:styleId="ListNumber">
    <w:name w:val="List Number"/>
    <w:basedOn w:val="Normal"/>
    <w:uiPriority w:val="11"/>
    <w:rsid w:val="00704472"/>
    <w:pPr>
      <w:numPr>
        <w:numId w:val="15"/>
      </w:numPr>
      <w:contextualSpacing/>
    </w:pPr>
  </w:style>
  <w:style w:type="table" w:styleId="PlainTable4">
    <w:name w:val="Plain Table 4"/>
    <w:basedOn w:val="TableNormal"/>
    <w:uiPriority w:val="44"/>
    <w:rsid w:val="00083B37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mak\AppData\Roaming\Microsoft\Templates\Project%20scope%20report%20(Business%20Blue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21C320E95BB4F328FAF9B0857A1F3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0A3A0D-0A33-48C2-AFF4-7DCE4116DD8E}"/>
      </w:docPartPr>
      <w:docPartBody>
        <w:p w:rsidR="00EB28E4" w:rsidRDefault="006E65E9">
          <w:pPr>
            <w:pStyle w:val="F21C320E95BB4F328FAF9B0857A1F367"/>
          </w:pPr>
          <w:r>
            <w:t>Name</w:t>
          </w:r>
        </w:p>
      </w:docPartBody>
    </w:docPart>
    <w:docPart>
      <w:docPartPr>
        <w:name w:val="CB5AD30315C545C6B9E12D42E04B2C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C477EB-F2F7-458E-8A86-146424F99DEC}"/>
      </w:docPartPr>
      <w:docPartBody>
        <w:p w:rsidR="00EB28E4" w:rsidRDefault="006E65E9">
          <w:pPr>
            <w:pStyle w:val="CB5AD30315C545C6B9E12D42E04B2CAF"/>
          </w:pPr>
          <w:r>
            <w:t>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5E9"/>
    <w:rsid w:val="00011D3B"/>
    <w:rsid w:val="000B6749"/>
    <w:rsid w:val="000F71AD"/>
    <w:rsid w:val="005A1793"/>
    <w:rsid w:val="006E65E9"/>
    <w:rsid w:val="00A44D5D"/>
    <w:rsid w:val="00B55663"/>
    <w:rsid w:val="00EB2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21C320E95BB4F328FAF9B0857A1F367">
    <w:name w:val="F21C320E95BB4F328FAF9B0857A1F367"/>
  </w:style>
  <w:style w:type="paragraph" w:customStyle="1" w:styleId="CB5AD30315C545C6B9E12D42E04B2CAF">
    <w:name w:val="CB5AD30315C545C6B9E12D42E04B2CA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Proposal">
      <a:dk1>
        <a:sysClr val="windowText" lastClr="000000"/>
      </a:dk1>
      <a:lt1>
        <a:sysClr val="window" lastClr="FFFFFF"/>
      </a:lt1>
      <a:dk2>
        <a:srgbClr val="2C283A"/>
      </a:dk2>
      <a:lt2>
        <a:srgbClr val="F1EAE6"/>
      </a:lt2>
      <a:accent1>
        <a:srgbClr val="5B9BD5"/>
      </a:accent1>
      <a:accent2>
        <a:srgbClr val="86BB40"/>
      </a:accent2>
      <a:accent3>
        <a:srgbClr val="F4BF2E"/>
      </a:accent3>
      <a:accent4>
        <a:srgbClr val="F3866C"/>
      </a:accent4>
      <a:accent5>
        <a:srgbClr val="92588D"/>
      </a:accent5>
      <a:accent6>
        <a:srgbClr val="F3533F"/>
      </a:accent6>
      <a:hlink>
        <a:srgbClr val="40ACD1"/>
      </a:hlink>
      <a:folHlink>
        <a:srgbClr val="92588D"/>
      </a:folHlink>
    </a:clrScheme>
    <a:fontScheme name="Arial Black-Arial">
      <a:majorFont>
        <a:latin typeface="Arial Black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190DFB1B483344B079700721781F8D" ma:contentTypeVersion="16" ma:contentTypeDescription="Create a new document." ma:contentTypeScope="" ma:versionID="ed00a2b79cf5cd4fa9420d51246d0d5f">
  <xsd:schema xmlns:xsd="http://www.w3.org/2001/XMLSchema" xmlns:xs="http://www.w3.org/2001/XMLSchema" xmlns:p="http://schemas.microsoft.com/office/2006/metadata/properties" xmlns:ns2="825844af-e875-4806-a2d7-b6746319f98a" xmlns:ns3="9cf22ae8-cd19-408d-b2c2-52175ebda7b7" targetNamespace="http://schemas.microsoft.com/office/2006/metadata/properties" ma:root="true" ma:fieldsID="409f88d63ae39d95179c8761aaf4461b" ns2:_="" ns3:_="">
    <xsd:import namespace="825844af-e875-4806-a2d7-b6746319f98a"/>
    <xsd:import namespace="9cf22ae8-cd19-408d-b2c2-52175ebda7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5844af-e875-4806-a2d7-b6746319f9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8058ba0-8c81-4cbe-a3ad-621084f10b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f22ae8-cd19-408d-b2c2-52175ebda7b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0a2f82f-cedf-4f6e-b3b7-06a41d5e3deb}" ma:internalName="TaxCatchAll" ma:showField="CatchAllData" ma:web="9cf22ae8-cd19-408d-b2c2-52175ebda7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cf22ae8-cd19-408d-b2c2-52175ebda7b7" xsi:nil="true"/>
    <lcf76f155ced4ddcb4097134ff3c332f xmlns="825844af-e875-4806-a2d7-b6746319f98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AE96EE-DEBC-4337-B330-DB06ABBE6B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5844af-e875-4806-a2d7-b6746319f98a"/>
    <ds:schemaRef ds:uri="9cf22ae8-cd19-408d-b2c2-52175ebda7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D5ADCBC-23BE-41FF-BF24-BF43167BA88E}">
  <ds:schemaRefs>
    <ds:schemaRef ds:uri="http://schemas.microsoft.com/office/2006/metadata/properties"/>
    <ds:schemaRef ds:uri="http://schemas.microsoft.com/office/infopath/2007/PartnerControls"/>
    <ds:schemaRef ds:uri="9cf22ae8-cd19-408d-b2c2-52175ebda7b7"/>
    <ds:schemaRef ds:uri="825844af-e875-4806-a2d7-b6746319f98a"/>
  </ds:schemaRefs>
</ds:datastoreItem>
</file>

<file path=customXml/itemProps3.xml><?xml version="1.0" encoding="utf-8"?>
<ds:datastoreItem xmlns:ds="http://schemas.openxmlformats.org/officeDocument/2006/customXml" ds:itemID="{A97822AF-91A2-4AE3-8E7A-9604A1F26D2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Project scope report (Business Blue design)</Template>
  <TotalTime>1</TotalTime>
  <Pages>3</Pages>
  <Words>412</Words>
  <Characters>2355</Characters>
  <Application>Microsoft Office Word</Application>
  <DocSecurity>0</DocSecurity>
  <Lines>19</Lines>
  <Paragraphs>5</Paragraphs>
  <ScaleCrop>false</ScaleCrop>
  <Company/>
  <LinksUpToDate>false</LinksUpToDate>
  <CharactersWithSpaces>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Jake Makin</dc:creator>
  <cp:lastModifiedBy>Jake Makin</cp:lastModifiedBy>
  <cp:revision>49</cp:revision>
  <dcterms:created xsi:type="dcterms:W3CDTF">2022-04-25T15:50:00Z</dcterms:created>
  <dcterms:modified xsi:type="dcterms:W3CDTF">2023-02-09T18:47:00Z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0x01010091190DFB1B483344B079700721781F8D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MediaServiceImageTags">
    <vt:lpwstr/>
  </property>
</Properties>
</file>